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DCB" w:rsidRDefault="00511B24" w:rsidP="00BB3F87">
      <w:pPr>
        <w:shd w:val="clear" w:color="auto" w:fill="FFFFFF"/>
        <w:spacing w:before="27" w:after="27"/>
        <w:jc w:val="center"/>
        <w:rPr>
          <w:rFonts w:ascii="Times New Roman" w:hAnsi="Times New Roman"/>
          <w:b/>
          <w:bCs/>
          <w:color w:val="000000"/>
        </w:rPr>
      </w:pPr>
      <w:r w:rsidRPr="009D70D3">
        <w:object w:dxaOrig="885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7.75pt;height:467.25pt" o:ole="">
            <v:imagedata r:id="rId6" o:title=""/>
          </v:shape>
          <o:OLEObject Type="Embed" ProgID="AcroExch.Document.DC" ShapeID="_x0000_i1026" DrawAspect="Content" ObjectID="_1633721296" r:id="rId7"/>
        </w:object>
      </w:r>
    </w:p>
    <w:p w:rsidR="000C3DCB" w:rsidRDefault="000C3DCB" w:rsidP="00BB3F87">
      <w:pPr>
        <w:shd w:val="clear" w:color="auto" w:fill="FFFFFF"/>
        <w:spacing w:before="27" w:after="27"/>
        <w:jc w:val="center"/>
        <w:rPr>
          <w:rFonts w:ascii="Times New Roman" w:hAnsi="Times New Roman"/>
          <w:b/>
          <w:bCs/>
          <w:color w:val="000000"/>
        </w:rPr>
      </w:pPr>
      <w:r w:rsidRPr="000C3DCB">
        <w:rPr>
          <w:rFonts w:ascii="Times New Roman" w:hAnsi="Times New Roman"/>
          <w:b/>
          <w:bCs/>
          <w:color w:val="000000"/>
        </w:rPr>
        <w:object w:dxaOrig="8970" w:dyaOrig="12615">
          <v:shape id="_x0000_i1025" type="#_x0000_t75" style="width:448.5pt;height:630.75pt" o:ole="">
            <v:imagedata r:id="rId8" o:title=""/>
          </v:shape>
          <o:OLEObject Type="Embed" ProgID="AcroExch.Document.DC" ShapeID="_x0000_i1025" DrawAspect="Content" ObjectID="_1633721297" r:id="rId9"/>
        </w:object>
      </w:r>
    </w:p>
    <w:p w:rsidR="00FC4FF0" w:rsidRPr="001603AF" w:rsidRDefault="00FC4FF0" w:rsidP="00FC4FF0">
      <w:pPr>
        <w:spacing w:line="240" w:lineRule="auto"/>
        <w:contextualSpacing/>
        <w:jc w:val="both"/>
        <w:rPr>
          <w:rFonts w:ascii="Times New Roman" w:hAnsi="Times New Roman"/>
          <w:b/>
          <w:sz w:val="24"/>
          <w:szCs w:val="24"/>
        </w:rPr>
      </w:pPr>
      <w:r>
        <w:rPr>
          <w:b/>
          <w:sz w:val="28"/>
          <w:szCs w:val="28"/>
        </w:rPr>
        <w:lastRenderedPageBreak/>
        <w:t>П</w:t>
      </w:r>
      <w:r w:rsidRPr="001603AF">
        <w:rPr>
          <w:rFonts w:ascii="Times New Roman" w:hAnsi="Times New Roman"/>
          <w:b/>
          <w:sz w:val="24"/>
          <w:szCs w:val="24"/>
        </w:rPr>
        <w:t>ояснительная записка</w:t>
      </w:r>
    </w:p>
    <w:p w:rsidR="00FC4FF0" w:rsidRPr="001603AF" w:rsidRDefault="00FC4FF0" w:rsidP="00FC4FF0">
      <w:pPr>
        <w:pStyle w:val="af6"/>
        <w:tabs>
          <w:tab w:val="left" w:pos="900"/>
          <w:tab w:val="left" w:pos="1080"/>
        </w:tabs>
        <w:spacing w:after="0" w:line="240" w:lineRule="auto"/>
        <w:ind w:left="0"/>
        <w:rPr>
          <w:rFonts w:ascii="Times New Roman" w:hAnsi="Times New Roman"/>
          <w:bCs/>
          <w:sz w:val="24"/>
          <w:szCs w:val="24"/>
        </w:rPr>
      </w:pPr>
      <w:r>
        <w:rPr>
          <w:rFonts w:ascii="Times New Roman" w:hAnsi="Times New Roman"/>
          <w:b/>
          <w:sz w:val="24"/>
          <w:szCs w:val="24"/>
        </w:rPr>
        <w:t xml:space="preserve">    </w:t>
      </w:r>
      <w:r w:rsidRPr="001603AF">
        <w:rPr>
          <w:rFonts w:ascii="Times New Roman" w:hAnsi="Times New Roman"/>
          <w:sz w:val="24"/>
          <w:szCs w:val="24"/>
        </w:rPr>
        <w:t>Рабочая программа составлена в соответствии с федеральным государственным образовательным стандартом начального общего образования, утвержденным приказом Министерства образования и науки РФ от 6 октября 2009. №373 «</w:t>
      </w:r>
      <w:r w:rsidRPr="001603AF">
        <w:rPr>
          <w:rFonts w:ascii="Times New Roman" w:hAnsi="Times New Roman"/>
          <w:bCs/>
          <w:sz w:val="24"/>
          <w:szCs w:val="24"/>
        </w:rPr>
        <w:t>Об утверждении и введении в действие федерального государственного образовательного стандарта начального общего образования».</w:t>
      </w:r>
    </w:p>
    <w:p w:rsidR="00FC4FF0" w:rsidRPr="001603AF" w:rsidRDefault="00FC4FF0" w:rsidP="00FC4FF0">
      <w:pPr>
        <w:spacing w:line="240" w:lineRule="auto"/>
        <w:contextualSpacing/>
        <w:jc w:val="both"/>
        <w:rPr>
          <w:rFonts w:ascii="Times New Roman" w:hAnsi="Times New Roman"/>
          <w:sz w:val="24"/>
          <w:szCs w:val="24"/>
        </w:rPr>
      </w:pPr>
      <w:r w:rsidRPr="001603AF">
        <w:rPr>
          <w:rFonts w:ascii="Times New Roman" w:hAnsi="Times New Roman"/>
          <w:sz w:val="24"/>
          <w:szCs w:val="24"/>
        </w:rPr>
        <w:t>Учебно-методический комплект:</w:t>
      </w:r>
    </w:p>
    <w:p w:rsidR="00FC4FF0" w:rsidRPr="001603AF" w:rsidRDefault="00FC4FF0" w:rsidP="00FC4FF0">
      <w:pPr>
        <w:spacing w:line="240" w:lineRule="auto"/>
        <w:contextualSpacing/>
        <w:jc w:val="both"/>
        <w:rPr>
          <w:rFonts w:ascii="Times New Roman" w:eastAsia="Calibri" w:hAnsi="Times New Roman"/>
          <w:sz w:val="24"/>
          <w:szCs w:val="24"/>
        </w:rPr>
      </w:pPr>
      <w:r w:rsidRPr="001603AF">
        <w:rPr>
          <w:rFonts w:ascii="Times New Roman" w:eastAsia="Arial Unicode MS" w:hAnsi="Times New Roman"/>
          <w:kern w:val="1"/>
          <w:sz w:val="24"/>
          <w:szCs w:val="24"/>
        </w:rPr>
        <w:t xml:space="preserve">1. Л.А. </w:t>
      </w:r>
      <w:proofErr w:type="spellStart"/>
      <w:r w:rsidRPr="001603AF">
        <w:rPr>
          <w:rFonts w:ascii="Times New Roman" w:eastAsia="Arial Unicode MS" w:hAnsi="Times New Roman"/>
          <w:kern w:val="1"/>
          <w:sz w:val="24"/>
          <w:szCs w:val="24"/>
        </w:rPr>
        <w:t>ЕфросининаЛитературное</w:t>
      </w:r>
      <w:proofErr w:type="spellEnd"/>
      <w:r w:rsidRPr="001603AF">
        <w:rPr>
          <w:rFonts w:ascii="Times New Roman" w:eastAsia="Arial Unicode MS" w:hAnsi="Times New Roman"/>
          <w:kern w:val="1"/>
          <w:sz w:val="24"/>
          <w:szCs w:val="24"/>
        </w:rPr>
        <w:t xml:space="preserve"> чтение,  Л.Е. </w:t>
      </w:r>
      <w:proofErr w:type="spellStart"/>
      <w:r w:rsidRPr="001603AF">
        <w:rPr>
          <w:rFonts w:ascii="Times New Roman" w:eastAsia="Arial Unicode MS" w:hAnsi="Times New Roman"/>
          <w:kern w:val="1"/>
          <w:sz w:val="24"/>
          <w:szCs w:val="24"/>
        </w:rPr>
        <w:t>Журова</w:t>
      </w:r>
      <w:proofErr w:type="spellEnd"/>
      <w:r w:rsidRPr="001603AF">
        <w:rPr>
          <w:rFonts w:ascii="Times New Roman" w:eastAsia="Arial Unicode MS" w:hAnsi="Times New Roman"/>
          <w:kern w:val="1"/>
          <w:sz w:val="24"/>
          <w:szCs w:val="24"/>
        </w:rPr>
        <w:t xml:space="preserve">. </w:t>
      </w:r>
      <w:r w:rsidRPr="001603AF">
        <w:rPr>
          <w:rFonts w:ascii="Times New Roman" w:eastAsia="Calibri" w:hAnsi="Times New Roman"/>
          <w:sz w:val="24"/>
          <w:szCs w:val="24"/>
        </w:rPr>
        <w:t>Рабочие программы 1-4 классы. Предметная линия учебников системы «Начальная школа 21 века»: пособие для учителя общеобразовательных учреждений. - М: «</w:t>
      </w:r>
      <w:proofErr w:type="spellStart"/>
      <w:r w:rsidRPr="001603AF">
        <w:rPr>
          <w:rFonts w:ascii="Times New Roman" w:eastAsia="Calibri" w:hAnsi="Times New Roman"/>
          <w:sz w:val="24"/>
          <w:szCs w:val="24"/>
        </w:rPr>
        <w:t>Вентана</w:t>
      </w:r>
      <w:proofErr w:type="spellEnd"/>
      <w:r w:rsidRPr="001603AF">
        <w:rPr>
          <w:rFonts w:ascii="Times New Roman" w:eastAsia="Calibri" w:hAnsi="Times New Roman"/>
          <w:sz w:val="24"/>
          <w:szCs w:val="24"/>
        </w:rPr>
        <w:t xml:space="preserve"> - Граф», 2013.</w:t>
      </w:r>
    </w:p>
    <w:p w:rsidR="00FC4FF0" w:rsidRPr="001603AF" w:rsidRDefault="00FC4FF0" w:rsidP="00FC4FF0">
      <w:pPr>
        <w:spacing w:line="240" w:lineRule="auto"/>
        <w:contextualSpacing/>
        <w:jc w:val="both"/>
        <w:rPr>
          <w:rFonts w:ascii="Times New Roman" w:eastAsia="Calibri" w:hAnsi="Times New Roman"/>
          <w:sz w:val="24"/>
          <w:szCs w:val="24"/>
        </w:rPr>
      </w:pPr>
      <w:r w:rsidRPr="001603AF">
        <w:rPr>
          <w:rFonts w:ascii="Times New Roman" w:eastAsia="Calibri" w:hAnsi="Times New Roman"/>
          <w:sz w:val="24"/>
          <w:szCs w:val="24"/>
        </w:rPr>
        <w:t xml:space="preserve">2.Л.Е.Журова  </w:t>
      </w:r>
      <w:r w:rsidRPr="001603AF">
        <w:rPr>
          <w:rFonts w:ascii="Times New Roman" w:eastAsia="Arial Unicode MS" w:hAnsi="Times New Roman"/>
          <w:kern w:val="1"/>
          <w:sz w:val="24"/>
          <w:szCs w:val="24"/>
        </w:rPr>
        <w:t xml:space="preserve">Русский язык.  Обучение грамоте. </w:t>
      </w:r>
      <w:r w:rsidRPr="001603AF">
        <w:rPr>
          <w:rFonts w:ascii="Times New Roman" w:eastAsia="Calibri" w:hAnsi="Times New Roman"/>
          <w:sz w:val="24"/>
          <w:szCs w:val="24"/>
        </w:rPr>
        <w:t>Рабочая программа 1класс. Предметная линия учебников системы «Начальная школа 21 века»: пособие для учителя общеобразовательных учреждений. - М: «</w:t>
      </w:r>
      <w:proofErr w:type="spellStart"/>
      <w:r w:rsidRPr="001603AF">
        <w:rPr>
          <w:rFonts w:ascii="Times New Roman" w:eastAsia="Calibri" w:hAnsi="Times New Roman"/>
          <w:sz w:val="24"/>
          <w:szCs w:val="24"/>
        </w:rPr>
        <w:t>Вентана</w:t>
      </w:r>
      <w:proofErr w:type="spellEnd"/>
      <w:r w:rsidRPr="001603AF">
        <w:rPr>
          <w:rFonts w:ascii="Times New Roman" w:eastAsia="Calibri" w:hAnsi="Times New Roman"/>
          <w:sz w:val="24"/>
          <w:szCs w:val="24"/>
        </w:rPr>
        <w:t xml:space="preserve"> - Граф», 2013.</w:t>
      </w:r>
    </w:p>
    <w:p w:rsidR="00FC4FF0" w:rsidRPr="001603AF" w:rsidRDefault="00FC4FF0" w:rsidP="00FC4FF0">
      <w:pPr>
        <w:spacing w:line="240" w:lineRule="auto"/>
        <w:contextualSpacing/>
        <w:rPr>
          <w:rFonts w:ascii="Times New Roman" w:hAnsi="Times New Roman"/>
          <w:sz w:val="24"/>
          <w:szCs w:val="24"/>
        </w:rPr>
      </w:pPr>
      <w:r w:rsidRPr="001603AF">
        <w:rPr>
          <w:rFonts w:ascii="Times New Roman" w:hAnsi="Times New Roman"/>
          <w:sz w:val="24"/>
          <w:szCs w:val="24"/>
        </w:rPr>
        <w:t xml:space="preserve">2. </w:t>
      </w:r>
      <w:proofErr w:type="spellStart"/>
      <w:r w:rsidRPr="001603AF">
        <w:rPr>
          <w:rFonts w:ascii="Times New Roman" w:hAnsi="Times New Roman"/>
          <w:sz w:val="24"/>
          <w:szCs w:val="24"/>
        </w:rPr>
        <w:t>Журова</w:t>
      </w:r>
      <w:proofErr w:type="spellEnd"/>
      <w:r w:rsidRPr="001603AF">
        <w:rPr>
          <w:rFonts w:ascii="Times New Roman" w:hAnsi="Times New Roman"/>
          <w:sz w:val="24"/>
          <w:szCs w:val="24"/>
        </w:rPr>
        <w:t xml:space="preserve"> Л.Е.Букварь: учебник в 2-х частях для 1 класс,  – Изд. 2-е, М.: «</w:t>
      </w:r>
      <w:proofErr w:type="spellStart"/>
      <w:r w:rsidRPr="001603AF">
        <w:rPr>
          <w:rFonts w:ascii="Times New Roman" w:hAnsi="Times New Roman"/>
          <w:sz w:val="24"/>
          <w:szCs w:val="24"/>
        </w:rPr>
        <w:t>Вентана-Граф</w:t>
      </w:r>
      <w:proofErr w:type="spellEnd"/>
      <w:r w:rsidRPr="001603AF">
        <w:rPr>
          <w:rFonts w:ascii="Times New Roman" w:hAnsi="Times New Roman"/>
          <w:sz w:val="24"/>
          <w:szCs w:val="24"/>
        </w:rPr>
        <w:t>».</w:t>
      </w:r>
    </w:p>
    <w:p w:rsidR="00FC4FF0" w:rsidRPr="001603AF" w:rsidRDefault="00FC4FF0" w:rsidP="00FC4FF0">
      <w:pPr>
        <w:spacing w:line="240" w:lineRule="auto"/>
        <w:contextualSpacing/>
        <w:rPr>
          <w:rFonts w:ascii="Times New Roman" w:hAnsi="Times New Roman"/>
          <w:sz w:val="24"/>
          <w:szCs w:val="24"/>
        </w:rPr>
      </w:pPr>
      <w:r w:rsidRPr="001603AF">
        <w:rPr>
          <w:rFonts w:ascii="Times New Roman" w:hAnsi="Times New Roman"/>
          <w:sz w:val="24"/>
          <w:szCs w:val="24"/>
        </w:rPr>
        <w:t xml:space="preserve">3. </w:t>
      </w:r>
      <w:proofErr w:type="spellStart"/>
      <w:r w:rsidRPr="001603AF">
        <w:rPr>
          <w:rFonts w:ascii="Times New Roman" w:hAnsi="Times New Roman"/>
          <w:sz w:val="24"/>
          <w:szCs w:val="24"/>
        </w:rPr>
        <w:t>Ефросинина</w:t>
      </w:r>
      <w:proofErr w:type="spellEnd"/>
      <w:r w:rsidRPr="001603AF">
        <w:rPr>
          <w:rFonts w:ascii="Times New Roman" w:hAnsi="Times New Roman"/>
          <w:sz w:val="24"/>
          <w:szCs w:val="24"/>
        </w:rPr>
        <w:t xml:space="preserve"> Л.А. Литературное чтение: учебник для 1класса.– Изд. 2-е, М.:  «</w:t>
      </w:r>
      <w:proofErr w:type="spellStart"/>
      <w:r w:rsidRPr="001603AF">
        <w:rPr>
          <w:rFonts w:ascii="Times New Roman" w:hAnsi="Times New Roman"/>
          <w:sz w:val="24"/>
          <w:szCs w:val="24"/>
        </w:rPr>
        <w:t>Вентана-Граф</w:t>
      </w:r>
      <w:proofErr w:type="spellEnd"/>
      <w:r w:rsidRPr="001603AF">
        <w:rPr>
          <w:rFonts w:ascii="Times New Roman" w:hAnsi="Times New Roman"/>
          <w:sz w:val="24"/>
          <w:szCs w:val="24"/>
        </w:rPr>
        <w:t>».</w:t>
      </w:r>
    </w:p>
    <w:p w:rsidR="00FC4FF0" w:rsidRPr="001603AF" w:rsidRDefault="00FC4FF0" w:rsidP="00FC4FF0">
      <w:pPr>
        <w:spacing w:line="240" w:lineRule="auto"/>
        <w:contextualSpacing/>
        <w:rPr>
          <w:rFonts w:ascii="Times New Roman" w:hAnsi="Times New Roman"/>
          <w:sz w:val="24"/>
          <w:szCs w:val="24"/>
        </w:rPr>
      </w:pPr>
      <w:r w:rsidRPr="001603AF">
        <w:rPr>
          <w:rFonts w:ascii="Times New Roman" w:hAnsi="Times New Roman"/>
          <w:sz w:val="24"/>
          <w:szCs w:val="24"/>
        </w:rPr>
        <w:t xml:space="preserve">4. </w:t>
      </w:r>
      <w:proofErr w:type="spellStart"/>
      <w:r w:rsidRPr="001603AF">
        <w:rPr>
          <w:rFonts w:ascii="Times New Roman" w:hAnsi="Times New Roman"/>
          <w:sz w:val="24"/>
          <w:szCs w:val="24"/>
        </w:rPr>
        <w:t>Ефросинина</w:t>
      </w:r>
      <w:proofErr w:type="spellEnd"/>
      <w:r w:rsidRPr="001603AF">
        <w:rPr>
          <w:rFonts w:ascii="Times New Roman" w:hAnsi="Times New Roman"/>
          <w:sz w:val="24"/>
          <w:szCs w:val="24"/>
        </w:rPr>
        <w:t xml:space="preserve"> Л.А. Литературное чтение: учебник для 2 </w:t>
      </w:r>
      <w:proofErr w:type="spellStart"/>
      <w:r w:rsidRPr="001603AF">
        <w:rPr>
          <w:rFonts w:ascii="Times New Roman" w:hAnsi="Times New Roman"/>
          <w:sz w:val="24"/>
          <w:szCs w:val="24"/>
        </w:rPr>
        <w:t>класса</w:t>
      </w:r>
      <w:proofErr w:type="gramStart"/>
      <w:r w:rsidRPr="001603AF">
        <w:rPr>
          <w:rFonts w:ascii="Times New Roman" w:hAnsi="Times New Roman"/>
          <w:sz w:val="24"/>
          <w:szCs w:val="24"/>
        </w:rPr>
        <w:t>,в</w:t>
      </w:r>
      <w:proofErr w:type="spellEnd"/>
      <w:proofErr w:type="gramEnd"/>
      <w:r w:rsidRPr="001603AF">
        <w:rPr>
          <w:rFonts w:ascii="Times New Roman" w:hAnsi="Times New Roman"/>
          <w:sz w:val="24"/>
          <w:szCs w:val="24"/>
        </w:rPr>
        <w:t xml:space="preserve"> 2 частях.– Изд. 2-е, М.:  «</w:t>
      </w:r>
      <w:proofErr w:type="spellStart"/>
      <w:r w:rsidRPr="001603AF">
        <w:rPr>
          <w:rFonts w:ascii="Times New Roman" w:hAnsi="Times New Roman"/>
          <w:sz w:val="24"/>
          <w:szCs w:val="24"/>
        </w:rPr>
        <w:t>Вентана-Граф</w:t>
      </w:r>
      <w:proofErr w:type="spellEnd"/>
      <w:r w:rsidRPr="001603AF">
        <w:rPr>
          <w:rFonts w:ascii="Times New Roman" w:hAnsi="Times New Roman"/>
          <w:sz w:val="24"/>
          <w:szCs w:val="24"/>
        </w:rPr>
        <w:t>».</w:t>
      </w:r>
    </w:p>
    <w:p w:rsidR="00FC4FF0" w:rsidRPr="001603AF" w:rsidRDefault="00FC4FF0" w:rsidP="00FC4FF0">
      <w:pPr>
        <w:spacing w:line="240" w:lineRule="auto"/>
        <w:contextualSpacing/>
        <w:rPr>
          <w:rFonts w:ascii="Times New Roman" w:hAnsi="Times New Roman"/>
          <w:sz w:val="24"/>
          <w:szCs w:val="24"/>
        </w:rPr>
      </w:pPr>
      <w:r w:rsidRPr="001603AF">
        <w:rPr>
          <w:rFonts w:ascii="Times New Roman" w:hAnsi="Times New Roman"/>
          <w:sz w:val="24"/>
          <w:szCs w:val="24"/>
        </w:rPr>
        <w:t xml:space="preserve">5. </w:t>
      </w:r>
      <w:proofErr w:type="spellStart"/>
      <w:r w:rsidRPr="001603AF">
        <w:rPr>
          <w:rFonts w:ascii="Times New Roman" w:hAnsi="Times New Roman"/>
          <w:sz w:val="24"/>
          <w:szCs w:val="24"/>
        </w:rPr>
        <w:t>Ефросинина</w:t>
      </w:r>
      <w:proofErr w:type="spellEnd"/>
      <w:r w:rsidRPr="001603AF">
        <w:rPr>
          <w:rFonts w:ascii="Times New Roman" w:hAnsi="Times New Roman"/>
          <w:sz w:val="24"/>
          <w:szCs w:val="24"/>
        </w:rPr>
        <w:t xml:space="preserve"> Л.А.,</w:t>
      </w:r>
      <w:r w:rsidRPr="001603AF">
        <w:rPr>
          <w:rFonts w:ascii="Times New Roman" w:eastAsia="Arial Unicode MS" w:hAnsi="Times New Roman"/>
          <w:color w:val="000000"/>
          <w:kern w:val="1"/>
          <w:sz w:val="24"/>
          <w:szCs w:val="24"/>
          <w:shd w:val="clear" w:color="auto" w:fill="FFFFFF"/>
        </w:rPr>
        <w:t xml:space="preserve"> </w:t>
      </w:r>
      <w:proofErr w:type="spellStart"/>
      <w:r w:rsidRPr="001603AF">
        <w:rPr>
          <w:rFonts w:ascii="Times New Roman" w:eastAsia="Arial Unicode MS" w:hAnsi="Times New Roman"/>
          <w:color w:val="000000"/>
          <w:kern w:val="1"/>
          <w:sz w:val="24"/>
          <w:szCs w:val="24"/>
          <w:shd w:val="clear" w:color="auto" w:fill="FFFFFF"/>
        </w:rPr>
        <w:t>ОмороковаМ.И</w:t>
      </w:r>
      <w:proofErr w:type="spellEnd"/>
      <w:r w:rsidRPr="001603AF">
        <w:rPr>
          <w:rFonts w:ascii="Times New Roman" w:eastAsia="Arial Unicode MS" w:hAnsi="Times New Roman"/>
          <w:color w:val="000000"/>
          <w:kern w:val="1"/>
          <w:sz w:val="24"/>
          <w:szCs w:val="24"/>
          <w:shd w:val="clear" w:color="auto" w:fill="FFFFFF"/>
        </w:rPr>
        <w:t xml:space="preserve">. </w:t>
      </w:r>
      <w:r w:rsidRPr="001603AF">
        <w:rPr>
          <w:rFonts w:ascii="Times New Roman" w:hAnsi="Times New Roman"/>
          <w:sz w:val="24"/>
          <w:szCs w:val="24"/>
        </w:rPr>
        <w:t xml:space="preserve">Литературное чтение: учебник для 3 </w:t>
      </w:r>
      <w:proofErr w:type="spellStart"/>
      <w:r w:rsidRPr="001603AF">
        <w:rPr>
          <w:rFonts w:ascii="Times New Roman" w:hAnsi="Times New Roman"/>
          <w:sz w:val="24"/>
          <w:szCs w:val="24"/>
        </w:rPr>
        <w:t>класса</w:t>
      </w:r>
      <w:proofErr w:type="gramStart"/>
      <w:r w:rsidRPr="001603AF">
        <w:rPr>
          <w:rFonts w:ascii="Times New Roman" w:hAnsi="Times New Roman"/>
          <w:sz w:val="24"/>
          <w:szCs w:val="24"/>
        </w:rPr>
        <w:t>,в</w:t>
      </w:r>
      <w:proofErr w:type="spellEnd"/>
      <w:proofErr w:type="gramEnd"/>
      <w:r w:rsidRPr="001603AF">
        <w:rPr>
          <w:rFonts w:ascii="Times New Roman" w:hAnsi="Times New Roman"/>
          <w:sz w:val="24"/>
          <w:szCs w:val="24"/>
        </w:rPr>
        <w:t xml:space="preserve"> 2 частях.– Изд. 2-е, М.:  «</w:t>
      </w:r>
      <w:proofErr w:type="spellStart"/>
      <w:r w:rsidRPr="001603AF">
        <w:rPr>
          <w:rFonts w:ascii="Times New Roman" w:hAnsi="Times New Roman"/>
          <w:sz w:val="24"/>
          <w:szCs w:val="24"/>
        </w:rPr>
        <w:t>Вентана-Граф</w:t>
      </w:r>
      <w:proofErr w:type="spellEnd"/>
      <w:r w:rsidRPr="001603AF">
        <w:rPr>
          <w:rFonts w:ascii="Times New Roman" w:hAnsi="Times New Roman"/>
          <w:sz w:val="24"/>
          <w:szCs w:val="24"/>
        </w:rPr>
        <w:t>».</w:t>
      </w:r>
    </w:p>
    <w:p w:rsidR="00FC4FF0" w:rsidRPr="001603AF" w:rsidRDefault="00FC4FF0" w:rsidP="00FC4FF0">
      <w:pPr>
        <w:spacing w:line="240" w:lineRule="auto"/>
        <w:contextualSpacing/>
        <w:rPr>
          <w:rFonts w:ascii="Times New Roman" w:hAnsi="Times New Roman"/>
          <w:sz w:val="24"/>
          <w:szCs w:val="24"/>
        </w:rPr>
      </w:pPr>
      <w:r w:rsidRPr="001603AF">
        <w:rPr>
          <w:rFonts w:ascii="Times New Roman" w:hAnsi="Times New Roman"/>
          <w:sz w:val="24"/>
          <w:szCs w:val="24"/>
        </w:rPr>
        <w:t xml:space="preserve">6. </w:t>
      </w:r>
      <w:proofErr w:type="spellStart"/>
      <w:r w:rsidRPr="001603AF">
        <w:rPr>
          <w:rFonts w:ascii="Times New Roman" w:hAnsi="Times New Roman"/>
          <w:sz w:val="24"/>
          <w:szCs w:val="24"/>
        </w:rPr>
        <w:t>Ефросинина</w:t>
      </w:r>
      <w:proofErr w:type="spellEnd"/>
      <w:r w:rsidRPr="001603AF">
        <w:rPr>
          <w:rFonts w:ascii="Times New Roman" w:hAnsi="Times New Roman"/>
          <w:sz w:val="24"/>
          <w:szCs w:val="24"/>
        </w:rPr>
        <w:t xml:space="preserve"> </w:t>
      </w:r>
      <w:proofErr w:type="spellStart"/>
      <w:r w:rsidRPr="001603AF">
        <w:rPr>
          <w:rFonts w:ascii="Times New Roman" w:hAnsi="Times New Roman"/>
          <w:sz w:val="24"/>
          <w:szCs w:val="24"/>
        </w:rPr>
        <w:t>Л.А.,</w:t>
      </w:r>
      <w:r w:rsidRPr="001603AF">
        <w:rPr>
          <w:rFonts w:ascii="Times New Roman" w:eastAsia="Arial Unicode MS" w:hAnsi="Times New Roman"/>
          <w:color w:val="000000"/>
          <w:kern w:val="1"/>
          <w:sz w:val="24"/>
          <w:szCs w:val="24"/>
          <w:shd w:val="clear" w:color="auto" w:fill="FFFFFF"/>
        </w:rPr>
        <w:t>ОмороковаМ.И</w:t>
      </w:r>
      <w:proofErr w:type="spellEnd"/>
      <w:r w:rsidRPr="001603AF">
        <w:rPr>
          <w:rFonts w:ascii="Times New Roman" w:hAnsi="Times New Roman"/>
          <w:sz w:val="24"/>
          <w:szCs w:val="24"/>
        </w:rPr>
        <w:t xml:space="preserve">. Литературное чтение: учебник для 4 </w:t>
      </w:r>
      <w:proofErr w:type="spellStart"/>
      <w:r w:rsidRPr="001603AF">
        <w:rPr>
          <w:rFonts w:ascii="Times New Roman" w:hAnsi="Times New Roman"/>
          <w:sz w:val="24"/>
          <w:szCs w:val="24"/>
        </w:rPr>
        <w:t>класса</w:t>
      </w:r>
      <w:proofErr w:type="gramStart"/>
      <w:r w:rsidRPr="001603AF">
        <w:rPr>
          <w:rFonts w:ascii="Times New Roman" w:hAnsi="Times New Roman"/>
          <w:sz w:val="24"/>
          <w:szCs w:val="24"/>
        </w:rPr>
        <w:t>,в</w:t>
      </w:r>
      <w:proofErr w:type="spellEnd"/>
      <w:proofErr w:type="gramEnd"/>
      <w:r w:rsidRPr="001603AF">
        <w:rPr>
          <w:rFonts w:ascii="Times New Roman" w:hAnsi="Times New Roman"/>
          <w:sz w:val="24"/>
          <w:szCs w:val="24"/>
        </w:rPr>
        <w:t xml:space="preserve"> 2 частях.– Изд. 2-е, М.:  «</w:t>
      </w:r>
      <w:proofErr w:type="spellStart"/>
      <w:r w:rsidRPr="001603AF">
        <w:rPr>
          <w:rFonts w:ascii="Times New Roman" w:hAnsi="Times New Roman"/>
          <w:sz w:val="24"/>
          <w:szCs w:val="24"/>
        </w:rPr>
        <w:t>Вентана-Граф</w:t>
      </w:r>
      <w:proofErr w:type="spellEnd"/>
      <w:r w:rsidRPr="001603AF">
        <w:rPr>
          <w:rFonts w:ascii="Times New Roman" w:hAnsi="Times New Roman"/>
          <w:sz w:val="24"/>
          <w:szCs w:val="24"/>
        </w:rPr>
        <w:t>».</w:t>
      </w:r>
    </w:p>
    <w:p w:rsidR="00FC4FF0" w:rsidRPr="001603AF" w:rsidRDefault="00FC4FF0" w:rsidP="00FC4FF0">
      <w:pPr>
        <w:spacing w:line="240" w:lineRule="auto"/>
        <w:contextualSpacing/>
        <w:rPr>
          <w:rFonts w:ascii="Times New Roman" w:hAnsi="Times New Roman"/>
          <w:sz w:val="24"/>
          <w:szCs w:val="24"/>
        </w:rPr>
      </w:pPr>
      <w:r w:rsidRPr="001603AF">
        <w:rPr>
          <w:rFonts w:ascii="Times New Roman" w:hAnsi="Times New Roman"/>
          <w:sz w:val="24"/>
          <w:szCs w:val="24"/>
        </w:rPr>
        <w:t xml:space="preserve">7. </w:t>
      </w:r>
      <w:proofErr w:type="spellStart"/>
      <w:r w:rsidRPr="001603AF">
        <w:rPr>
          <w:rFonts w:ascii="Times New Roman" w:hAnsi="Times New Roman"/>
          <w:sz w:val="24"/>
          <w:szCs w:val="24"/>
        </w:rPr>
        <w:t>Ефросинина</w:t>
      </w:r>
      <w:proofErr w:type="spellEnd"/>
      <w:r w:rsidRPr="001603AF">
        <w:rPr>
          <w:rFonts w:ascii="Times New Roman" w:hAnsi="Times New Roman"/>
          <w:sz w:val="24"/>
          <w:szCs w:val="24"/>
        </w:rPr>
        <w:t xml:space="preserve"> Л.А. Литературное слушание: учебник - хрестоматия для 1 </w:t>
      </w:r>
      <w:proofErr w:type="spellStart"/>
      <w:r w:rsidRPr="001603AF">
        <w:rPr>
          <w:rFonts w:ascii="Times New Roman" w:hAnsi="Times New Roman"/>
          <w:sz w:val="24"/>
          <w:szCs w:val="24"/>
        </w:rPr>
        <w:t>класса</w:t>
      </w:r>
      <w:proofErr w:type="gramStart"/>
      <w:r w:rsidRPr="001603AF">
        <w:rPr>
          <w:rFonts w:ascii="Times New Roman" w:hAnsi="Times New Roman"/>
          <w:sz w:val="24"/>
          <w:szCs w:val="24"/>
        </w:rPr>
        <w:t>,в</w:t>
      </w:r>
      <w:proofErr w:type="spellEnd"/>
      <w:proofErr w:type="gramEnd"/>
      <w:r w:rsidRPr="001603AF">
        <w:rPr>
          <w:rFonts w:ascii="Times New Roman" w:hAnsi="Times New Roman"/>
          <w:sz w:val="24"/>
          <w:szCs w:val="24"/>
        </w:rPr>
        <w:t xml:space="preserve"> 2 частях.– Изд. 2-е, М.:  «</w:t>
      </w:r>
      <w:proofErr w:type="spellStart"/>
      <w:r w:rsidRPr="001603AF">
        <w:rPr>
          <w:rFonts w:ascii="Times New Roman" w:hAnsi="Times New Roman"/>
          <w:sz w:val="24"/>
          <w:szCs w:val="24"/>
        </w:rPr>
        <w:t>Вентана-Граф</w:t>
      </w:r>
      <w:proofErr w:type="spellEnd"/>
      <w:r w:rsidRPr="001603AF">
        <w:rPr>
          <w:rFonts w:ascii="Times New Roman" w:hAnsi="Times New Roman"/>
          <w:sz w:val="24"/>
          <w:szCs w:val="24"/>
        </w:rPr>
        <w:t>».</w:t>
      </w:r>
    </w:p>
    <w:p w:rsidR="00FC4FF0" w:rsidRPr="001603AF" w:rsidRDefault="00FC4FF0" w:rsidP="00FC4FF0">
      <w:pPr>
        <w:autoSpaceDE w:val="0"/>
        <w:autoSpaceDN w:val="0"/>
        <w:adjustRightInd w:val="0"/>
        <w:spacing w:line="240" w:lineRule="auto"/>
        <w:ind w:firstLine="720"/>
        <w:contextualSpacing/>
        <w:jc w:val="both"/>
        <w:rPr>
          <w:rFonts w:ascii="Times New Roman" w:hAnsi="Times New Roman"/>
          <w:iCs/>
          <w:sz w:val="24"/>
          <w:szCs w:val="24"/>
        </w:rPr>
      </w:pPr>
    </w:p>
    <w:p w:rsidR="00FC4FF0" w:rsidRDefault="00FC4FF0" w:rsidP="00FC4FF0">
      <w:pPr>
        <w:pStyle w:val="LTGliederung1"/>
        <w:spacing w:before="0"/>
        <w:contextualSpacing/>
        <w:rPr>
          <w:rFonts w:ascii="Times New Roman" w:eastAsia="Calibri" w:hAnsi="Times New Roman" w:cs="Times New Roman"/>
          <w:b/>
          <w:bCs/>
          <w:color w:val="auto"/>
          <w:sz w:val="24"/>
          <w:szCs w:val="24"/>
        </w:rPr>
      </w:pPr>
      <w:r>
        <w:rPr>
          <w:rStyle w:val="FontStyle26"/>
          <w:rFonts w:eastAsia="Times New Roman"/>
          <w:lang w:eastAsia="ru-RU"/>
        </w:rPr>
        <w:t xml:space="preserve"> </w:t>
      </w:r>
      <w:r w:rsidRPr="001603AF">
        <w:rPr>
          <w:rStyle w:val="FontStyle26"/>
          <w:rFonts w:eastAsia="Times New Roman"/>
          <w:lang w:eastAsia="ru-RU"/>
        </w:rPr>
        <w:t xml:space="preserve"> </w:t>
      </w:r>
      <w:r w:rsidRPr="001603AF">
        <w:rPr>
          <w:rFonts w:ascii="Times New Roman" w:eastAsia="Calibri" w:hAnsi="Times New Roman" w:cs="Times New Roman"/>
          <w:b/>
          <w:bCs/>
          <w:color w:val="auto"/>
          <w:sz w:val="24"/>
          <w:szCs w:val="24"/>
        </w:rPr>
        <w:t>Место учебного предмета  в учебном плане</w:t>
      </w:r>
    </w:p>
    <w:p w:rsidR="00FC4FF0" w:rsidRPr="001603AF" w:rsidRDefault="00FC4FF0" w:rsidP="00FC4FF0">
      <w:pPr>
        <w:pStyle w:val="LTGliederung1"/>
        <w:spacing w:before="0"/>
        <w:contextualSpacing/>
        <w:rPr>
          <w:rFonts w:ascii="Times New Roman" w:hAnsi="Times New Roman" w:cs="Times New Roman"/>
          <w:b/>
          <w:sz w:val="24"/>
          <w:szCs w:val="24"/>
        </w:rPr>
      </w:pPr>
    </w:p>
    <w:p w:rsidR="00FC4FF0" w:rsidRPr="001603AF" w:rsidRDefault="00FC4FF0" w:rsidP="00FC4FF0">
      <w:pPr>
        <w:pStyle w:val="LTGliederung1"/>
        <w:spacing w:before="0"/>
        <w:contextualSpacing/>
        <w:jc w:val="center"/>
        <w:rPr>
          <w:rFonts w:ascii="Times New Roman" w:hAnsi="Times New Roman" w:cs="Times New Roman"/>
          <w:b/>
          <w:color w:val="FF0000"/>
          <w:sz w:val="24"/>
          <w:szCs w:val="24"/>
        </w:rPr>
      </w:pPr>
    </w:p>
    <w:tbl>
      <w:tblPr>
        <w:tblStyle w:val="a5"/>
        <w:tblW w:w="14927" w:type="dxa"/>
        <w:tblLook w:val="04A0"/>
      </w:tblPr>
      <w:tblGrid>
        <w:gridCol w:w="2518"/>
        <w:gridCol w:w="2693"/>
        <w:gridCol w:w="2268"/>
        <w:gridCol w:w="7448"/>
      </w:tblGrid>
      <w:tr w:rsidR="00FC4FF0" w:rsidRPr="001603AF" w:rsidTr="00FC4FF0">
        <w:trPr>
          <w:trHeight w:val="1023"/>
        </w:trPr>
        <w:tc>
          <w:tcPr>
            <w:tcW w:w="2518" w:type="dxa"/>
          </w:tcPr>
          <w:p w:rsidR="00FC4FF0" w:rsidRPr="001603AF" w:rsidRDefault="00FC4FF0" w:rsidP="00FC4FF0">
            <w:pPr>
              <w:pStyle w:val="LTGliederung1"/>
              <w:spacing w:before="0"/>
              <w:contextualSpacing/>
              <w:jc w:val="center"/>
              <w:rPr>
                <w:rFonts w:ascii="Times New Roman" w:hAnsi="Times New Roman" w:cs="Times New Roman"/>
                <w:b/>
                <w:sz w:val="24"/>
                <w:szCs w:val="24"/>
              </w:rPr>
            </w:pPr>
            <w:r w:rsidRPr="001603AF">
              <w:rPr>
                <w:rFonts w:ascii="Times New Roman" w:hAnsi="Times New Roman" w:cs="Times New Roman"/>
                <w:b/>
                <w:sz w:val="24"/>
                <w:szCs w:val="24"/>
              </w:rPr>
              <w:t>Класс</w:t>
            </w:r>
          </w:p>
        </w:tc>
        <w:tc>
          <w:tcPr>
            <w:tcW w:w="2693" w:type="dxa"/>
          </w:tcPr>
          <w:p w:rsidR="00FC4FF0" w:rsidRPr="001603AF" w:rsidRDefault="00FC4FF0" w:rsidP="00FC4FF0">
            <w:pPr>
              <w:pStyle w:val="LTGliederung1"/>
              <w:spacing w:before="0"/>
              <w:contextualSpacing/>
              <w:jc w:val="center"/>
              <w:rPr>
                <w:rFonts w:ascii="Times New Roman" w:hAnsi="Times New Roman" w:cs="Times New Roman"/>
                <w:b/>
                <w:sz w:val="24"/>
                <w:szCs w:val="24"/>
              </w:rPr>
            </w:pPr>
            <w:r w:rsidRPr="001603AF">
              <w:rPr>
                <w:rFonts w:ascii="Times New Roman" w:hAnsi="Times New Roman" w:cs="Times New Roman"/>
                <w:b/>
                <w:sz w:val="24"/>
                <w:szCs w:val="24"/>
              </w:rPr>
              <w:t>Количество часов в неделю</w:t>
            </w:r>
          </w:p>
        </w:tc>
        <w:tc>
          <w:tcPr>
            <w:tcW w:w="2268" w:type="dxa"/>
          </w:tcPr>
          <w:p w:rsidR="00FC4FF0" w:rsidRPr="001603AF" w:rsidRDefault="00FC4FF0" w:rsidP="00FC4FF0">
            <w:pPr>
              <w:pStyle w:val="LTGliederung1"/>
              <w:spacing w:before="0"/>
              <w:contextualSpacing/>
              <w:jc w:val="center"/>
              <w:rPr>
                <w:rFonts w:ascii="Times New Roman" w:hAnsi="Times New Roman" w:cs="Times New Roman"/>
                <w:b/>
                <w:sz w:val="24"/>
                <w:szCs w:val="24"/>
              </w:rPr>
            </w:pPr>
            <w:r w:rsidRPr="001603AF">
              <w:rPr>
                <w:rFonts w:ascii="Times New Roman" w:hAnsi="Times New Roman" w:cs="Times New Roman"/>
                <w:b/>
                <w:sz w:val="24"/>
                <w:szCs w:val="24"/>
              </w:rPr>
              <w:t>Количество недель</w:t>
            </w:r>
          </w:p>
        </w:tc>
        <w:tc>
          <w:tcPr>
            <w:tcW w:w="7448" w:type="dxa"/>
          </w:tcPr>
          <w:p w:rsidR="00FC4FF0" w:rsidRPr="001603AF" w:rsidRDefault="00FC4FF0" w:rsidP="00FC4FF0">
            <w:pPr>
              <w:pStyle w:val="LTGliederung1"/>
              <w:spacing w:before="0"/>
              <w:contextualSpacing/>
              <w:jc w:val="center"/>
              <w:rPr>
                <w:rFonts w:ascii="Times New Roman" w:hAnsi="Times New Roman" w:cs="Times New Roman"/>
                <w:b/>
                <w:sz w:val="24"/>
                <w:szCs w:val="24"/>
              </w:rPr>
            </w:pPr>
            <w:r w:rsidRPr="001603AF">
              <w:rPr>
                <w:rFonts w:ascii="Times New Roman" w:hAnsi="Times New Roman" w:cs="Times New Roman"/>
                <w:b/>
                <w:sz w:val="24"/>
                <w:szCs w:val="24"/>
              </w:rPr>
              <w:t>Количество часов в году</w:t>
            </w:r>
          </w:p>
        </w:tc>
      </w:tr>
      <w:tr w:rsidR="00FC4FF0" w:rsidRPr="001603AF" w:rsidTr="00FC4FF0">
        <w:trPr>
          <w:trHeight w:val="351"/>
        </w:trPr>
        <w:tc>
          <w:tcPr>
            <w:tcW w:w="2518" w:type="dxa"/>
          </w:tcPr>
          <w:p w:rsidR="00FC4FF0" w:rsidRPr="00FC4FF0" w:rsidRDefault="00FC4FF0" w:rsidP="00FC4FF0">
            <w:pPr>
              <w:pStyle w:val="LTGliederung1"/>
              <w:spacing w:before="0"/>
              <w:contextualSpacing/>
              <w:jc w:val="center"/>
              <w:rPr>
                <w:rFonts w:ascii="Times New Roman" w:hAnsi="Times New Roman" w:cs="Times New Roman"/>
                <w:sz w:val="24"/>
                <w:szCs w:val="24"/>
              </w:rPr>
            </w:pPr>
            <w:r w:rsidRPr="00FC4FF0">
              <w:rPr>
                <w:rFonts w:ascii="Times New Roman" w:hAnsi="Times New Roman" w:cs="Times New Roman"/>
                <w:sz w:val="24"/>
                <w:szCs w:val="24"/>
              </w:rPr>
              <w:t>1 класс</w:t>
            </w:r>
          </w:p>
        </w:tc>
        <w:tc>
          <w:tcPr>
            <w:tcW w:w="2693" w:type="dxa"/>
          </w:tcPr>
          <w:p w:rsidR="00FC4FF0" w:rsidRPr="00FC4FF0" w:rsidRDefault="00FC4FF0" w:rsidP="00FC4FF0">
            <w:pPr>
              <w:pStyle w:val="LTGliederung1"/>
              <w:spacing w:before="0"/>
              <w:contextualSpacing/>
              <w:jc w:val="center"/>
              <w:rPr>
                <w:rFonts w:ascii="Times New Roman" w:hAnsi="Times New Roman" w:cs="Times New Roman"/>
                <w:sz w:val="24"/>
                <w:szCs w:val="24"/>
              </w:rPr>
            </w:pPr>
            <w:r w:rsidRPr="00FC4FF0">
              <w:rPr>
                <w:rFonts w:ascii="Times New Roman" w:hAnsi="Times New Roman" w:cs="Times New Roman"/>
                <w:sz w:val="24"/>
                <w:szCs w:val="24"/>
              </w:rPr>
              <w:t>4 ч</w:t>
            </w:r>
          </w:p>
        </w:tc>
        <w:tc>
          <w:tcPr>
            <w:tcW w:w="2268" w:type="dxa"/>
          </w:tcPr>
          <w:p w:rsidR="00FC4FF0" w:rsidRPr="00FC4FF0" w:rsidRDefault="00FC4FF0" w:rsidP="00FC4FF0">
            <w:pPr>
              <w:pStyle w:val="LTGliederung1"/>
              <w:spacing w:before="0"/>
              <w:contextualSpacing/>
              <w:jc w:val="center"/>
              <w:rPr>
                <w:rFonts w:ascii="Times New Roman" w:hAnsi="Times New Roman" w:cs="Times New Roman"/>
                <w:sz w:val="24"/>
                <w:szCs w:val="24"/>
              </w:rPr>
            </w:pPr>
            <w:r w:rsidRPr="00FC4FF0">
              <w:rPr>
                <w:rFonts w:ascii="Times New Roman" w:hAnsi="Times New Roman" w:cs="Times New Roman"/>
                <w:sz w:val="24"/>
                <w:szCs w:val="24"/>
              </w:rPr>
              <w:t>33</w:t>
            </w:r>
          </w:p>
        </w:tc>
        <w:tc>
          <w:tcPr>
            <w:tcW w:w="7448" w:type="dxa"/>
          </w:tcPr>
          <w:p w:rsidR="00FC4FF0" w:rsidRPr="00FC4FF0" w:rsidRDefault="00FC4FF0" w:rsidP="00FC4FF0">
            <w:pPr>
              <w:pStyle w:val="LTGliederung1"/>
              <w:spacing w:before="0"/>
              <w:contextualSpacing/>
              <w:jc w:val="center"/>
              <w:rPr>
                <w:rFonts w:ascii="Times New Roman" w:hAnsi="Times New Roman" w:cs="Times New Roman"/>
                <w:sz w:val="24"/>
                <w:szCs w:val="24"/>
              </w:rPr>
            </w:pPr>
            <w:r w:rsidRPr="00FC4FF0">
              <w:rPr>
                <w:rFonts w:ascii="Times New Roman" w:hAnsi="Times New Roman" w:cs="Times New Roman"/>
                <w:sz w:val="24"/>
                <w:szCs w:val="24"/>
              </w:rPr>
              <w:t>132 ч (79ч «Обучение грамоте» +53 ч «Литературное чтение)</w:t>
            </w:r>
          </w:p>
        </w:tc>
      </w:tr>
      <w:tr w:rsidR="00FC4FF0" w:rsidRPr="001603AF" w:rsidTr="00FC4FF0">
        <w:trPr>
          <w:trHeight w:val="335"/>
        </w:trPr>
        <w:tc>
          <w:tcPr>
            <w:tcW w:w="2518" w:type="dxa"/>
          </w:tcPr>
          <w:p w:rsidR="00FC4FF0" w:rsidRPr="00FC4FF0" w:rsidRDefault="00FC4FF0" w:rsidP="00FC4FF0">
            <w:pPr>
              <w:pStyle w:val="LTGliederung1"/>
              <w:spacing w:before="0"/>
              <w:contextualSpacing/>
              <w:jc w:val="center"/>
              <w:rPr>
                <w:rFonts w:ascii="Times New Roman" w:hAnsi="Times New Roman" w:cs="Times New Roman"/>
                <w:sz w:val="24"/>
                <w:szCs w:val="24"/>
              </w:rPr>
            </w:pPr>
            <w:r w:rsidRPr="00FC4FF0">
              <w:rPr>
                <w:rFonts w:ascii="Times New Roman" w:hAnsi="Times New Roman" w:cs="Times New Roman"/>
                <w:sz w:val="24"/>
                <w:szCs w:val="24"/>
              </w:rPr>
              <w:t>2 класс</w:t>
            </w:r>
          </w:p>
        </w:tc>
        <w:tc>
          <w:tcPr>
            <w:tcW w:w="2693" w:type="dxa"/>
          </w:tcPr>
          <w:p w:rsidR="00FC4FF0" w:rsidRPr="00FC4FF0" w:rsidRDefault="00FC4FF0" w:rsidP="00FC4FF0">
            <w:pPr>
              <w:pStyle w:val="LTGliederung1"/>
              <w:spacing w:before="0"/>
              <w:contextualSpacing/>
              <w:jc w:val="center"/>
              <w:rPr>
                <w:rFonts w:ascii="Times New Roman" w:hAnsi="Times New Roman" w:cs="Times New Roman"/>
                <w:sz w:val="24"/>
                <w:szCs w:val="24"/>
              </w:rPr>
            </w:pPr>
            <w:r w:rsidRPr="00FC4FF0">
              <w:rPr>
                <w:rFonts w:ascii="Times New Roman" w:hAnsi="Times New Roman" w:cs="Times New Roman"/>
                <w:sz w:val="24"/>
                <w:szCs w:val="24"/>
              </w:rPr>
              <w:t>4 ч</w:t>
            </w:r>
          </w:p>
        </w:tc>
        <w:tc>
          <w:tcPr>
            <w:tcW w:w="2268" w:type="dxa"/>
          </w:tcPr>
          <w:p w:rsidR="00FC4FF0" w:rsidRPr="00FC4FF0" w:rsidRDefault="00FC4FF0" w:rsidP="00FC4FF0">
            <w:pPr>
              <w:pStyle w:val="LTGliederung1"/>
              <w:spacing w:before="0"/>
              <w:contextualSpacing/>
              <w:jc w:val="center"/>
              <w:rPr>
                <w:rFonts w:ascii="Times New Roman" w:hAnsi="Times New Roman" w:cs="Times New Roman"/>
                <w:sz w:val="24"/>
                <w:szCs w:val="24"/>
              </w:rPr>
            </w:pPr>
            <w:r w:rsidRPr="00FC4FF0">
              <w:rPr>
                <w:rFonts w:ascii="Times New Roman" w:hAnsi="Times New Roman" w:cs="Times New Roman"/>
                <w:sz w:val="24"/>
                <w:szCs w:val="24"/>
              </w:rPr>
              <w:t>34</w:t>
            </w:r>
          </w:p>
        </w:tc>
        <w:tc>
          <w:tcPr>
            <w:tcW w:w="7448" w:type="dxa"/>
          </w:tcPr>
          <w:p w:rsidR="00FC4FF0" w:rsidRPr="00FC4FF0" w:rsidRDefault="00FC4FF0" w:rsidP="00FC4FF0">
            <w:pPr>
              <w:pStyle w:val="LTGliederung1"/>
              <w:spacing w:before="0"/>
              <w:contextualSpacing/>
              <w:jc w:val="center"/>
              <w:rPr>
                <w:rFonts w:ascii="Times New Roman" w:hAnsi="Times New Roman" w:cs="Times New Roman"/>
                <w:sz w:val="24"/>
                <w:szCs w:val="24"/>
              </w:rPr>
            </w:pPr>
            <w:r w:rsidRPr="00FC4FF0">
              <w:rPr>
                <w:rFonts w:ascii="Times New Roman" w:hAnsi="Times New Roman" w:cs="Times New Roman"/>
                <w:sz w:val="24"/>
                <w:szCs w:val="24"/>
              </w:rPr>
              <w:t>136 ч</w:t>
            </w:r>
          </w:p>
        </w:tc>
      </w:tr>
      <w:tr w:rsidR="00FC4FF0" w:rsidRPr="001603AF" w:rsidTr="00FC4FF0">
        <w:trPr>
          <w:trHeight w:val="335"/>
        </w:trPr>
        <w:tc>
          <w:tcPr>
            <w:tcW w:w="2518" w:type="dxa"/>
          </w:tcPr>
          <w:p w:rsidR="00FC4FF0" w:rsidRPr="00FC4FF0" w:rsidRDefault="00FC4FF0" w:rsidP="00FC4FF0">
            <w:pPr>
              <w:pStyle w:val="LTGliederung1"/>
              <w:spacing w:before="0"/>
              <w:contextualSpacing/>
              <w:jc w:val="center"/>
              <w:rPr>
                <w:rFonts w:ascii="Times New Roman" w:hAnsi="Times New Roman" w:cs="Times New Roman"/>
                <w:color w:val="auto"/>
                <w:sz w:val="24"/>
                <w:szCs w:val="24"/>
              </w:rPr>
            </w:pPr>
            <w:r w:rsidRPr="00FC4FF0">
              <w:rPr>
                <w:rFonts w:ascii="Times New Roman" w:hAnsi="Times New Roman" w:cs="Times New Roman"/>
                <w:color w:val="auto"/>
                <w:sz w:val="24"/>
                <w:szCs w:val="24"/>
              </w:rPr>
              <w:t>3 класс</w:t>
            </w:r>
          </w:p>
        </w:tc>
        <w:tc>
          <w:tcPr>
            <w:tcW w:w="2693" w:type="dxa"/>
          </w:tcPr>
          <w:p w:rsidR="00FC4FF0" w:rsidRPr="00FC4FF0" w:rsidRDefault="00FC4FF0" w:rsidP="00FC4FF0">
            <w:pPr>
              <w:pStyle w:val="LTGliederung1"/>
              <w:spacing w:before="0"/>
              <w:contextualSpacing/>
              <w:jc w:val="center"/>
              <w:rPr>
                <w:rFonts w:ascii="Times New Roman" w:hAnsi="Times New Roman" w:cs="Times New Roman"/>
                <w:color w:val="auto"/>
                <w:sz w:val="24"/>
                <w:szCs w:val="24"/>
              </w:rPr>
            </w:pPr>
            <w:r w:rsidRPr="00FC4FF0">
              <w:rPr>
                <w:rFonts w:ascii="Times New Roman" w:hAnsi="Times New Roman" w:cs="Times New Roman"/>
                <w:color w:val="auto"/>
                <w:sz w:val="24"/>
                <w:szCs w:val="24"/>
              </w:rPr>
              <w:t>4ч</w:t>
            </w:r>
          </w:p>
        </w:tc>
        <w:tc>
          <w:tcPr>
            <w:tcW w:w="2268" w:type="dxa"/>
          </w:tcPr>
          <w:p w:rsidR="00FC4FF0" w:rsidRPr="00FC4FF0" w:rsidRDefault="00FC4FF0" w:rsidP="00FC4FF0">
            <w:pPr>
              <w:pStyle w:val="LTGliederung1"/>
              <w:spacing w:before="0"/>
              <w:contextualSpacing/>
              <w:jc w:val="center"/>
              <w:rPr>
                <w:rFonts w:ascii="Times New Roman" w:hAnsi="Times New Roman" w:cs="Times New Roman"/>
                <w:color w:val="auto"/>
                <w:sz w:val="24"/>
                <w:szCs w:val="24"/>
              </w:rPr>
            </w:pPr>
            <w:r w:rsidRPr="00FC4FF0">
              <w:rPr>
                <w:rFonts w:ascii="Times New Roman" w:hAnsi="Times New Roman" w:cs="Times New Roman"/>
                <w:color w:val="auto"/>
                <w:sz w:val="24"/>
                <w:szCs w:val="24"/>
              </w:rPr>
              <w:t>34</w:t>
            </w:r>
          </w:p>
        </w:tc>
        <w:tc>
          <w:tcPr>
            <w:tcW w:w="7448" w:type="dxa"/>
          </w:tcPr>
          <w:p w:rsidR="00FC4FF0" w:rsidRPr="00FC4FF0" w:rsidRDefault="00FC4FF0" w:rsidP="00FC4FF0">
            <w:pPr>
              <w:pStyle w:val="LTGliederung1"/>
              <w:spacing w:before="0"/>
              <w:contextualSpacing/>
              <w:jc w:val="center"/>
              <w:rPr>
                <w:rFonts w:ascii="Times New Roman" w:hAnsi="Times New Roman" w:cs="Times New Roman"/>
                <w:color w:val="auto"/>
                <w:sz w:val="24"/>
                <w:szCs w:val="24"/>
              </w:rPr>
            </w:pPr>
            <w:r w:rsidRPr="00FC4FF0">
              <w:rPr>
                <w:rFonts w:ascii="Times New Roman" w:hAnsi="Times New Roman" w:cs="Times New Roman"/>
                <w:color w:val="auto"/>
                <w:sz w:val="24"/>
                <w:szCs w:val="24"/>
              </w:rPr>
              <w:t>136ч</w:t>
            </w:r>
          </w:p>
        </w:tc>
      </w:tr>
      <w:tr w:rsidR="00FC4FF0" w:rsidRPr="001603AF" w:rsidTr="00FC4FF0">
        <w:trPr>
          <w:trHeight w:val="351"/>
        </w:trPr>
        <w:tc>
          <w:tcPr>
            <w:tcW w:w="2518" w:type="dxa"/>
          </w:tcPr>
          <w:p w:rsidR="00FC4FF0" w:rsidRPr="00FC4FF0" w:rsidRDefault="00FC4FF0" w:rsidP="00FC4FF0">
            <w:pPr>
              <w:pStyle w:val="LTGliederung1"/>
              <w:spacing w:before="0"/>
              <w:contextualSpacing/>
              <w:jc w:val="center"/>
              <w:rPr>
                <w:rFonts w:ascii="Times New Roman" w:hAnsi="Times New Roman" w:cs="Times New Roman"/>
                <w:color w:val="auto"/>
                <w:sz w:val="24"/>
                <w:szCs w:val="24"/>
              </w:rPr>
            </w:pPr>
            <w:r w:rsidRPr="00FC4FF0">
              <w:rPr>
                <w:rFonts w:ascii="Times New Roman" w:hAnsi="Times New Roman" w:cs="Times New Roman"/>
                <w:color w:val="auto"/>
                <w:sz w:val="24"/>
                <w:szCs w:val="24"/>
              </w:rPr>
              <w:t>4 класс</w:t>
            </w:r>
          </w:p>
        </w:tc>
        <w:tc>
          <w:tcPr>
            <w:tcW w:w="2693" w:type="dxa"/>
          </w:tcPr>
          <w:p w:rsidR="00FC4FF0" w:rsidRPr="00FC4FF0" w:rsidRDefault="00FC4FF0" w:rsidP="00FC4FF0">
            <w:pPr>
              <w:pStyle w:val="LTGliederung1"/>
              <w:spacing w:before="0"/>
              <w:contextualSpacing/>
              <w:jc w:val="center"/>
              <w:rPr>
                <w:rFonts w:ascii="Times New Roman" w:hAnsi="Times New Roman" w:cs="Times New Roman"/>
                <w:color w:val="auto"/>
                <w:sz w:val="24"/>
                <w:szCs w:val="24"/>
              </w:rPr>
            </w:pPr>
            <w:r w:rsidRPr="00FC4FF0">
              <w:rPr>
                <w:rFonts w:ascii="Times New Roman" w:hAnsi="Times New Roman" w:cs="Times New Roman"/>
                <w:color w:val="auto"/>
                <w:sz w:val="24"/>
                <w:szCs w:val="24"/>
              </w:rPr>
              <w:t>4ч</w:t>
            </w:r>
          </w:p>
        </w:tc>
        <w:tc>
          <w:tcPr>
            <w:tcW w:w="2268" w:type="dxa"/>
          </w:tcPr>
          <w:p w:rsidR="00FC4FF0" w:rsidRPr="00FC4FF0" w:rsidRDefault="00FC4FF0" w:rsidP="00FC4FF0">
            <w:pPr>
              <w:pStyle w:val="LTGliederung1"/>
              <w:spacing w:before="0"/>
              <w:contextualSpacing/>
              <w:jc w:val="center"/>
              <w:rPr>
                <w:rFonts w:ascii="Times New Roman" w:hAnsi="Times New Roman" w:cs="Times New Roman"/>
                <w:color w:val="auto"/>
                <w:sz w:val="24"/>
                <w:szCs w:val="24"/>
              </w:rPr>
            </w:pPr>
            <w:r w:rsidRPr="00FC4FF0">
              <w:rPr>
                <w:rFonts w:ascii="Times New Roman" w:hAnsi="Times New Roman" w:cs="Times New Roman"/>
                <w:color w:val="auto"/>
                <w:sz w:val="24"/>
                <w:szCs w:val="24"/>
              </w:rPr>
              <w:t>34</w:t>
            </w:r>
          </w:p>
        </w:tc>
        <w:tc>
          <w:tcPr>
            <w:tcW w:w="7448" w:type="dxa"/>
          </w:tcPr>
          <w:p w:rsidR="00FC4FF0" w:rsidRPr="00FC4FF0" w:rsidRDefault="00FC4FF0" w:rsidP="00FC4FF0">
            <w:pPr>
              <w:pStyle w:val="LTGliederung1"/>
              <w:spacing w:before="0"/>
              <w:contextualSpacing/>
              <w:jc w:val="center"/>
              <w:rPr>
                <w:rFonts w:ascii="Times New Roman" w:hAnsi="Times New Roman" w:cs="Times New Roman"/>
                <w:color w:val="auto"/>
                <w:sz w:val="24"/>
                <w:szCs w:val="24"/>
              </w:rPr>
            </w:pPr>
            <w:r w:rsidRPr="00FC4FF0">
              <w:rPr>
                <w:rFonts w:ascii="Times New Roman" w:hAnsi="Times New Roman" w:cs="Times New Roman"/>
                <w:color w:val="auto"/>
                <w:sz w:val="24"/>
                <w:szCs w:val="24"/>
              </w:rPr>
              <w:t>136 ч</w:t>
            </w:r>
          </w:p>
        </w:tc>
      </w:tr>
    </w:tbl>
    <w:p w:rsidR="00FC4FF0" w:rsidRPr="00FC4FF0" w:rsidRDefault="00FC4FF0" w:rsidP="00FC4FF0">
      <w:pPr>
        <w:pStyle w:val="LTTitel"/>
        <w:contextualSpacing/>
        <w:jc w:val="both"/>
        <w:rPr>
          <w:rStyle w:val="22"/>
          <w:sz w:val="24"/>
          <w:szCs w:val="24"/>
        </w:rPr>
      </w:pPr>
    </w:p>
    <w:p w:rsidR="00FC4FF0" w:rsidRPr="00FC4FF0" w:rsidRDefault="00FC4FF0" w:rsidP="00FC4FF0">
      <w:pPr>
        <w:pStyle w:val="af6"/>
        <w:tabs>
          <w:tab w:val="left" w:pos="900"/>
          <w:tab w:val="left" w:pos="1080"/>
        </w:tabs>
        <w:spacing w:after="0" w:line="240" w:lineRule="auto"/>
        <w:ind w:left="0" w:firstLine="680"/>
        <w:jc w:val="both"/>
        <w:rPr>
          <w:rStyle w:val="FontStyle26"/>
          <w:rFonts w:eastAsia="Times New Roman"/>
          <w:b w:val="0"/>
          <w:i w:val="0"/>
          <w:lang w:eastAsia="ru-RU"/>
        </w:rPr>
      </w:pPr>
      <w:r w:rsidRPr="00FC4FF0">
        <w:rPr>
          <w:rStyle w:val="FontStyle26"/>
          <w:rFonts w:eastAsia="Times New Roman"/>
          <w:b w:val="0"/>
          <w:i w:val="0"/>
          <w:lang w:eastAsia="ru-RU"/>
        </w:rPr>
        <w:t xml:space="preserve">Обучение грамоте объединяет количество часов предметов «Русский язык» (5 часов в неделю) и «Литературное чтение» (4 </w:t>
      </w:r>
      <w:proofErr w:type="spellStart"/>
      <w:r w:rsidRPr="00FC4FF0">
        <w:rPr>
          <w:rStyle w:val="FontStyle26"/>
          <w:rFonts w:eastAsia="Times New Roman"/>
          <w:b w:val="0"/>
          <w:i w:val="0"/>
          <w:lang w:eastAsia="ru-RU"/>
        </w:rPr>
        <w:t>часав</w:t>
      </w:r>
      <w:proofErr w:type="spellEnd"/>
      <w:r w:rsidRPr="00FC4FF0">
        <w:rPr>
          <w:rStyle w:val="FontStyle26"/>
          <w:rFonts w:eastAsia="Times New Roman"/>
          <w:b w:val="0"/>
          <w:i w:val="0"/>
          <w:lang w:eastAsia="ru-RU"/>
        </w:rPr>
        <w:t xml:space="preserve"> неделю). Всего на обучение грамоте может отводиться от 184 до 214 часов (79 часов «Обучение грамоте» +  98 часов «Русский язык», всего 177 часов)  В классах с недостаточным уровнем готовности детей к школе или с высоким уровнем готовности этот период может быть продлён или сокращён по усмотрению учителя.</w:t>
      </w:r>
    </w:p>
    <w:p w:rsidR="00FC4FF0" w:rsidRPr="001603AF" w:rsidRDefault="00FC4FF0" w:rsidP="00FC4FF0">
      <w:pPr>
        <w:pStyle w:val="af6"/>
        <w:tabs>
          <w:tab w:val="left" w:pos="900"/>
          <w:tab w:val="left" w:pos="1080"/>
        </w:tabs>
        <w:spacing w:after="0" w:line="240" w:lineRule="auto"/>
        <w:ind w:left="0" w:firstLine="680"/>
        <w:jc w:val="both"/>
        <w:rPr>
          <w:rStyle w:val="FontStyle26"/>
          <w:rFonts w:eastAsia="Times New Roman"/>
          <w:lang w:eastAsia="ru-RU"/>
        </w:rPr>
      </w:pPr>
    </w:p>
    <w:p w:rsidR="00FC4FF0" w:rsidRPr="001603AF" w:rsidRDefault="00FC4FF0" w:rsidP="00FC4FF0">
      <w:pPr>
        <w:spacing w:line="240" w:lineRule="auto"/>
        <w:contextualSpacing/>
        <w:rPr>
          <w:rFonts w:ascii="Times New Roman" w:eastAsia="Calibri" w:hAnsi="Times New Roman"/>
          <w:b/>
          <w:bCs/>
          <w:sz w:val="24"/>
          <w:szCs w:val="24"/>
        </w:rPr>
      </w:pPr>
      <w:r>
        <w:rPr>
          <w:rFonts w:ascii="Times New Roman" w:hAnsi="Times New Roman"/>
          <w:b/>
          <w:sz w:val="24"/>
          <w:szCs w:val="24"/>
        </w:rPr>
        <w:t xml:space="preserve"> </w:t>
      </w:r>
      <w:r w:rsidRPr="001603AF">
        <w:rPr>
          <w:rFonts w:ascii="Times New Roman" w:hAnsi="Times New Roman"/>
          <w:b/>
          <w:sz w:val="24"/>
          <w:szCs w:val="24"/>
        </w:rPr>
        <w:t xml:space="preserve"> </w:t>
      </w:r>
      <w:r w:rsidRPr="001603AF">
        <w:rPr>
          <w:rFonts w:ascii="Times New Roman" w:eastAsia="Calibri" w:hAnsi="Times New Roman"/>
          <w:b/>
          <w:bCs/>
          <w:sz w:val="24"/>
          <w:szCs w:val="24"/>
        </w:rPr>
        <w:t>Описание ценностных ориентиров содержания учебного предмета</w:t>
      </w:r>
    </w:p>
    <w:p w:rsidR="00FC4FF0" w:rsidRPr="001603AF" w:rsidRDefault="00FC4FF0" w:rsidP="00FC4FF0">
      <w:pPr>
        <w:pStyle w:val="af6"/>
        <w:tabs>
          <w:tab w:val="left" w:pos="900"/>
          <w:tab w:val="left" w:pos="1080"/>
        </w:tabs>
        <w:spacing w:after="0" w:line="240" w:lineRule="auto"/>
        <w:ind w:left="0"/>
        <w:jc w:val="both"/>
        <w:rPr>
          <w:rFonts w:ascii="Times New Roman" w:hAnsi="Times New Roman"/>
          <w:b/>
          <w:sz w:val="24"/>
          <w:szCs w:val="24"/>
        </w:rPr>
      </w:pPr>
      <w:r w:rsidRPr="001603AF">
        <w:rPr>
          <w:rFonts w:ascii="Times New Roman" w:hAnsi="Times New Roman"/>
          <w:b/>
          <w:sz w:val="24"/>
          <w:szCs w:val="24"/>
        </w:rPr>
        <w:t xml:space="preserve">Курс «Русский язык. Обучение грамоте» </w:t>
      </w:r>
    </w:p>
    <w:p w:rsidR="00FC4FF0" w:rsidRPr="001603AF" w:rsidRDefault="00FC4FF0" w:rsidP="00FC4FF0">
      <w:pPr>
        <w:spacing w:line="240" w:lineRule="auto"/>
        <w:ind w:left="180" w:firstLine="400"/>
        <w:contextualSpacing/>
        <w:rPr>
          <w:rFonts w:ascii="Times New Roman" w:hAnsi="Times New Roman"/>
          <w:b/>
          <w:sz w:val="24"/>
          <w:szCs w:val="24"/>
        </w:rPr>
      </w:pPr>
      <w:r w:rsidRPr="001603AF">
        <w:rPr>
          <w:rFonts w:ascii="Times New Roman" w:hAnsi="Times New Roman"/>
          <w:sz w:val="24"/>
          <w:szCs w:val="24"/>
        </w:rPr>
        <w:t xml:space="preserve">Основным ценностным ориентиром при построении курса обучения грамоте является его направленность на формирование у первоклассников умения учиться. </w:t>
      </w:r>
      <w:proofErr w:type="gramStart"/>
      <w:r w:rsidRPr="001603AF">
        <w:rPr>
          <w:rFonts w:ascii="Times New Roman" w:hAnsi="Times New Roman"/>
          <w:sz w:val="24"/>
          <w:szCs w:val="24"/>
        </w:rPr>
        <w:t>Учитывая переходный этап от дошкольного к школьному возрасту в период обучения грамоте у первоклассников должны быть сформированы: достаточно высокий уровень произвольности, умение планировать и контролировать собственные действия, умение сосредоточиться на поставленной педагогом задаче, высокий уровень активности и инициативности, проявление самостоятельности в работе, умение оценить правильность выполнения собственной работы, позитивное отношение к школе и к учебной работе.</w:t>
      </w:r>
      <w:proofErr w:type="gramEnd"/>
      <w:r w:rsidRPr="001603AF">
        <w:rPr>
          <w:rFonts w:ascii="Times New Roman" w:hAnsi="Times New Roman"/>
          <w:sz w:val="24"/>
          <w:szCs w:val="24"/>
        </w:rPr>
        <w:t xml:space="preserve"> Еще одним ценностным ориентиром при построении курса является направленность обучения на понимание первоклассниками того, что язык представляет собой основное средство человеческого общения. Обучение грамоте как первая ступень изучения русского языка направлено на формирование коммуникативной компетенции учащихся — развитие устной и письменной речи, монологической и диалогической речи, а также первоначальных навыков грамотного письма. В процессе обучения грамоте большое внимание уделяется формированию наглядно-образного и логического мышления учащихся. Это происходит благодаря тому месту, которое занимает в курсе моделирование звукового состава слова, моделирование состава предложения. Все предметные знания дети получают не в виде готовых формулировок или уже представленных в учебнике моделей, а в процессе обучения самостоятельному построению моделей. При этом первоклассники учатся новому способу мышления, постепенно переходя от наглядно- действенного и наглядно-образного мышления </w:t>
      </w:r>
      <w:proofErr w:type="gramStart"/>
      <w:r w:rsidRPr="001603AF">
        <w:rPr>
          <w:rFonts w:ascii="Times New Roman" w:hAnsi="Times New Roman"/>
          <w:sz w:val="24"/>
          <w:szCs w:val="24"/>
        </w:rPr>
        <w:t>к</w:t>
      </w:r>
      <w:proofErr w:type="gramEnd"/>
      <w:r w:rsidRPr="001603AF">
        <w:rPr>
          <w:rFonts w:ascii="Times New Roman" w:hAnsi="Times New Roman"/>
          <w:sz w:val="24"/>
          <w:szCs w:val="24"/>
        </w:rPr>
        <w:t xml:space="preserve"> логическому. В то же время самостоятельное построение моделей дает возможность формировать у первоклассников важнейший компонент учебной деятельности — контроль и самоконтроль за правильностью выполнения каждого задания, а вслед за этим и умение самостоятельно оценивать правильность или неправильность каждого выполненного действия. В процессе обучения грамоте </w:t>
      </w:r>
      <w:proofErr w:type="gramStart"/>
      <w:r w:rsidRPr="001603AF">
        <w:rPr>
          <w:rFonts w:ascii="Times New Roman" w:hAnsi="Times New Roman"/>
          <w:sz w:val="24"/>
          <w:szCs w:val="24"/>
        </w:rPr>
        <w:t>первоклассники</w:t>
      </w:r>
      <w:proofErr w:type="gramEnd"/>
      <w:r w:rsidRPr="001603AF">
        <w:rPr>
          <w:rFonts w:ascii="Times New Roman" w:hAnsi="Times New Roman"/>
          <w:sz w:val="24"/>
          <w:szCs w:val="24"/>
        </w:rPr>
        <w:t xml:space="preserve"> прежде всего учатся думать, анализировать, сравнивать, искать сходство и различие, осознавать, как это делается, доказывать свою точку зрения, т.е. дети овладевают </w:t>
      </w:r>
      <w:proofErr w:type="spellStart"/>
      <w:r w:rsidRPr="001603AF">
        <w:rPr>
          <w:rFonts w:ascii="Times New Roman" w:hAnsi="Times New Roman"/>
          <w:sz w:val="24"/>
          <w:szCs w:val="24"/>
        </w:rPr>
        <w:t>метапредметными</w:t>
      </w:r>
      <w:proofErr w:type="spellEnd"/>
      <w:r w:rsidRPr="001603AF">
        <w:rPr>
          <w:rFonts w:ascii="Times New Roman" w:hAnsi="Times New Roman"/>
          <w:sz w:val="24"/>
          <w:szCs w:val="24"/>
        </w:rPr>
        <w:t xml:space="preserve"> учебными действиями и при этом осваивают все необходимые знания в области русского языка. Все знания, которые первоклассники получают при обучении грамоте, закрепляются в специально разработанных для этого курса играх, являющихся обязательным и важнейшим компонентом каждого урока. Это делает процесс обучения интересным и увлекательным для детей, </w:t>
      </w:r>
      <w:proofErr w:type="gramStart"/>
      <w:r w:rsidRPr="001603AF">
        <w:rPr>
          <w:rFonts w:ascii="Times New Roman" w:hAnsi="Times New Roman"/>
          <w:sz w:val="24"/>
          <w:szCs w:val="24"/>
        </w:rPr>
        <w:t>обеспечивая</w:t>
      </w:r>
      <w:proofErr w:type="gramEnd"/>
      <w:r w:rsidRPr="001603AF">
        <w:rPr>
          <w:rFonts w:ascii="Times New Roman" w:hAnsi="Times New Roman"/>
          <w:sz w:val="24"/>
          <w:szCs w:val="24"/>
        </w:rPr>
        <w:t xml:space="preserve"> в том числе и мягкую адаптацию к школьному обучению. Важнейшим ценностным ориентиром курса обучения грамоте является его личностно-ориентированная направленность. Это достигается тем, что каждая учебная задача представлена на разных уровнях сложности. Содержание включает в себя материал для первоклассников, которые пришли в школу, совершенно не умея читать; для учащихся, читающих по слогам и для хорошо читающих учеников. Такое построение курса и процесса обучения приводит к формированию личностного смысла учения и развитию учебной мотивации, что также является одним из важнейших требований Федерального государственного образовательного стандарта.  Важной особенностью построения курса и еще одной его целевой установкой является направленность работы не только на отработку технической стороны чтения, но и на осознанность чтения, что позволяет заложить основы будущей читательской компетентности.</w:t>
      </w:r>
    </w:p>
    <w:p w:rsidR="00FC4FF0" w:rsidRPr="001603AF" w:rsidRDefault="00FC4FF0" w:rsidP="00FC4FF0">
      <w:pPr>
        <w:pStyle w:val="af6"/>
        <w:tabs>
          <w:tab w:val="left" w:pos="900"/>
          <w:tab w:val="left" w:pos="1080"/>
        </w:tabs>
        <w:spacing w:after="0" w:line="240" w:lineRule="auto"/>
        <w:ind w:left="0"/>
        <w:jc w:val="both"/>
        <w:rPr>
          <w:rFonts w:ascii="Times New Roman" w:hAnsi="Times New Roman"/>
          <w:b/>
          <w:sz w:val="24"/>
          <w:szCs w:val="24"/>
        </w:rPr>
      </w:pPr>
      <w:r w:rsidRPr="001603AF">
        <w:rPr>
          <w:rFonts w:ascii="Times New Roman" w:hAnsi="Times New Roman"/>
          <w:b/>
          <w:sz w:val="24"/>
          <w:szCs w:val="24"/>
        </w:rPr>
        <w:tab/>
        <w:t xml:space="preserve">Курс «Литературное чтение» </w:t>
      </w:r>
    </w:p>
    <w:p w:rsidR="00FC4FF0" w:rsidRPr="001603AF" w:rsidRDefault="00FC4FF0" w:rsidP="00FC4FF0">
      <w:pPr>
        <w:spacing w:line="240" w:lineRule="auto"/>
        <w:ind w:firstLine="708"/>
        <w:contextualSpacing/>
        <w:rPr>
          <w:rFonts w:ascii="Times New Roman" w:eastAsiaTheme="minorHAnsi" w:hAnsi="Times New Roman"/>
          <w:color w:val="000000"/>
          <w:sz w:val="24"/>
          <w:szCs w:val="24"/>
          <w:shd w:val="clear" w:color="auto" w:fill="FFFFFF"/>
        </w:rPr>
      </w:pPr>
      <w:proofErr w:type="gramStart"/>
      <w:r w:rsidRPr="001603AF">
        <w:rPr>
          <w:rFonts w:ascii="Times New Roman" w:eastAsiaTheme="minorHAnsi" w:hAnsi="Times New Roman"/>
          <w:color w:val="000000"/>
          <w:sz w:val="24"/>
          <w:szCs w:val="24"/>
          <w:shd w:val="clear" w:color="auto" w:fill="FFFFFF"/>
        </w:rPr>
        <w:lastRenderedPageBreak/>
        <w:t>Специфика  литературного чтения заключается в том, что предметом изучения является художественная литература, кото</w:t>
      </w:r>
      <w:r w:rsidRPr="001603AF">
        <w:rPr>
          <w:rFonts w:ascii="Times New Roman" w:eastAsiaTheme="minorHAnsi" w:hAnsi="Times New Roman"/>
          <w:i/>
          <w:iCs/>
          <w:color w:val="000000"/>
          <w:sz w:val="24"/>
          <w:szCs w:val="24"/>
          <w:shd w:val="clear" w:color="auto" w:fill="FFFFFF"/>
        </w:rPr>
        <w:t xml:space="preserve">рая </w:t>
      </w:r>
      <w:r w:rsidRPr="001603AF">
        <w:rPr>
          <w:rFonts w:ascii="Times New Roman" w:eastAsiaTheme="minorHAnsi" w:hAnsi="Times New Roman"/>
          <w:color w:val="000000"/>
          <w:sz w:val="24"/>
          <w:szCs w:val="24"/>
          <w:shd w:val="clear" w:color="auto" w:fill="FFFFFF"/>
        </w:rPr>
        <w:t>благодаря своей нравственной сущности оказывает огромное влияние на становление личности учащегося: духовно-нравственное развитие, формирование основ гражданской идентичности, понимание и усвоение моральных норм и нравственных ценностей, принятых в семье, в народе, в обществе (любовь к семье, к своему народу, Родине, уважительное отношение к другой культуре и мнению и</w:t>
      </w:r>
      <w:proofErr w:type="gramEnd"/>
      <w:r w:rsidRPr="001603AF">
        <w:rPr>
          <w:rFonts w:ascii="Times New Roman" w:eastAsiaTheme="minorHAnsi" w:hAnsi="Times New Roman"/>
          <w:color w:val="000000"/>
          <w:sz w:val="24"/>
          <w:szCs w:val="24"/>
          <w:shd w:val="clear" w:color="auto" w:fill="FFFFFF"/>
        </w:rPr>
        <w:t xml:space="preserve"> т. п.).</w:t>
      </w:r>
    </w:p>
    <w:p w:rsidR="00FC4FF0" w:rsidRPr="001603AF" w:rsidRDefault="00FC4FF0" w:rsidP="00FC4FF0">
      <w:pPr>
        <w:pStyle w:val="Style4"/>
        <w:widowControl/>
        <w:spacing w:line="240" w:lineRule="auto"/>
        <w:contextualSpacing/>
        <w:rPr>
          <w:rStyle w:val="FontStyle26"/>
        </w:rPr>
      </w:pPr>
      <w:r w:rsidRPr="001603AF">
        <w:rPr>
          <w:rStyle w:val="FontStyle26"/>
        </w:rPr>
        <w:t>Предмет «Литературное чтение» вводит учащихся в мир большой литера</w:t>
      </w:r>
      <w:r w:rsidRPr="001603AF">
        <w:rPr>
          <w:rStyle w:val="FontStyle26"/>
        </w:rPr>
        <w:softHyphen/>
        <w:t>туры, пробуждает у начинающего читателя интерес к книге, воспитывает потребность в систематическом чтении, формирует понимание художествен</w:t>
      </w:r>
      <w:r w:rsidRPr="001603AF">
        <w:rPr>
          <w:rStyle w:val="FontStyle26"/>
        </w:rPr>
        <w:softHyphen/>
        <w:t>ных произведений как искусства слова, развивает воображение и образное мышление, прививает художественный вкус. Благодаря чтению и осмысле</w:t>
      </w:r>
      <w:r w:rsidRPr="001603AF">
        <w:rPr>
          <w:rStyle w:val="FontStyle26"/>
        </w:rPr>
        <w:softHyphen/>
        <w:t>нию подлинно художественных классических произведений происходит пре</w:t>
      </w:r>
      <w:r w:rsidRPr="001603AF">
        <w:rPr>
          <w:rStyle w:val="FontStyle26"/>
        </w:rPr>
        <w:softHyphen/>
        <w:t>ображение личности учащегося, формируется нравственно-эстетическое от</w:t>
      </w:r>
      <w:r w:rsidRPr="001603AF">
        <w:rPr>
          <w:rStyle w:val="FontStyle26"/>
        </w:rPr>
        <w:softHyphen/>
        <w:t>ношение к людям и окружающему миру, происходит развитие его души, ума и сердца. Литературное чтение формирует читательскую компетенцию — важное средство самообразования.</w:t>
      </w:r>
    </w:p>
    <w:p w:rsidR="00FC4FF0" w:rsidRPr="001603AF" w:rsidRDefault="00FC4FF0" w:rsidP="00FC4FF0">
      <w:pPr>
        <w:pStyle w:val="Style4"/>
        <w:widowControl/>
        <w:spacing w:line="240" w:lineRule="auto"/>
        <w:ind w:firstLine="341"/>
        <w:contextualSpacing/>
        <w:rPr>
          <w:rStyle w:val="FontStyle26"/>
        </w:rPr>
      </w:pPr>
      <w:r w:rsidRPr="001603AF">
        <w:rPr>
          <w:rStyle w:val="FontStyle26"/>
        </w:rPr>
        <w:t>Литературное чтение, которое обеспечивает единство обучения и воспита</w:t>
      </w:r>
      <w:r w:rsidRPr="001603AF">
        <w:rPr>
          <w:rStyle w:val="FontStyle26"/>
        </w:rPr>
        <w:softHyphen/>
        <w:t>ния, создаёт условия для освоения детьми позитивной модели общения, пост</w:t>
      </w:r>
      <w:r w:rsidRPr="001603AF">
        <w:rPr>
          <w:rStyle w:val="FontStyle26"/>
        </w:rPr>
        <w:softHyphen/>
        <w:t>роенной на уважении, доброжелательности и бесконфликтном стиле общения.</w:t>
      </w:r>
    </w:p>
    <w:p w:rsidR="00FC4FF0" w:rsidRPr="001603AF" w:rsidRDefault="00FC4FF0" w:rsidP="00FC4FF0">
      <w:pPr>
        <w:pStyle w:val="af6"/>
        <w:tabs>
          <w:tab w:val="left" w:pos="900"/>
          <w:tab w:val="left" w:pos="1080"/>
        </w:tabs>
        <w:spacing w:after="0" w:line="240" w:lineRule="auto"/>
        <w:ind w:left="0"/>
        <w:jc w:val="both"/>
        <w:rPr>
          <w:rStyle w:val="FontStyle26"/>
          <w:rFonts w:eastAsia="Times New Roman"/>
          <w:b w:val="0"/>
          <w:lang w:eastAsia="ru-RU"/>
        </w:rPr>
      </w:pPr>
    </w:p>
    <w:p w:rsidR="00FC4FF0" w:rsidRPr="001603AF" w:rsidRDefault="00FC4FF0" w:rsidP="00FC4FF0">
      <w:pPr>
        <w:tabs>
          <w:tab w:val="left" w:pos="4844"/>
          <w:tab w:val="left" w:pos="8730"/>
        </w:tabs>
        <w:spacing w:line="240" w:lineRule="auto"/>
        <w:contextualSpacing/>
        <w:rPr>
          <w:rFonts w:ascii="Times New Roman" w:eastAsia="Calibri" w:hAnsi="Times New Roman"/>
          <w:b/>
          <w:bCs/>
          <w:sz w:val="24"/>
          <w:szCs w:val="24"/>
        </w:rPr>
      </w:pPr>
      <w:r>
        <w:rPr>
          <w:rFonts w:ascii="Times New Roman" w:hAnsi="Times New Roman"/>
          <w:b/>
          <w:sz w:val="24"/>
          <w:szCs w:val="24"/>
        </w:rPr>
        <w:t xml:space="preserve"> </w:t>
      </w:r>
      <w:r w:rsidRPr="001603AF">
        <w:rPr>
          <w:rFonts w:ascii="Times New Roman" w:eastAsia="Calibri" w:hAnsi="Times New Roman"/>
          <w:b/>
          <w:bCs/>
          <w:sz w:val="24"/>
          <w:szCs w:val="24"/>
        </w:rPr>
        <w:t>Требования к уровню подготовки учащихся.</w:t>
      </w:r>
    </w:p>
    <w:p w:rsidR="00FC4FF0" w:rsidRPr="001603AF" w:rsidRDefault="00FC4FF0" w:rsidP="00FC4FF0">
      <w:pPr>
        <w:pStyle w:val="af6"/>
        <w:tabs>
          <w:tab w:val="left" w:pos="900"/>
          <w:tab w:val="left" w:pos="1080"/>
        </w:tabs>
        <w:spacing w:after="0" w:line="240" w:lineRule="auto"/>
        <w:ind w:left="0"/>
        <w:jc w:val="both"/>
        <w:rPr>
          <w:rFonts w:ascii="Times New Roman" w:hAnsi="Times New Roman"/>
          <w:b/>
          <w:sz w:val="24"/>
          <w:szCs w:val="24"/>
        </w:rPr>
      </w:pPr>
      <w:r w:rsidRPr="001603AF">
        <w:rPr>
          <w:rFonts w:ascii="Times New Roman" w:hAnsi="Times New Roman"/>
          <w:b/>
          <w:sz w:val="24"/>
          <w:szCs w:val="24"/>
        </w:rPr>
        <w:t>Курс «Русский язык. Обучение грамоте»</w:t>
      </w:r>
    </w:p>
    <w:p w:rsidR="00FC4FF0" w:rsidRPr="001603AF" w:rsidRDefault="00FC4FF0" w:rsidP="00FC4FF0">
      <w:pPr>
        <w:pStyle w:val="af6"/>
        <w:tabs>
          <w:tab w:val="left" w:pos="900"/>
          <w:tab w:val="left" w:pos="1080"/>
        </w:tabs>
        <w:spacing w:after="0" w:line="240" w:lineRule="auto"/>
        <w:ind w:left="0"/>
        <w:jc w:val="both"/>
        <w:rPr>
          <w:rFonts w:ascii="Times New Roman" w:hAnsi="Times New Roman"/>
          <w:b/>
          <w:sz w:val="24"/>
          <w:szCs w:val="24"/>
        </w:rPr>
      </w:pPr>
    </w:p>
    <w:tbl>
      <w:tblPr>
        <w:tblStyle w:val="a5"/>
        <w:tblW w:w="15061" w:type="dxa"/>
        <w:tblLook w:val="04A0"/>
      </w:tblPr>
      <w:tblGrid>
        <w:gridCol w:w="15061"/>
      </w:tblGrid>
      <w:tr w:rsidR="00FC4FF0" w:rsidRPr="001603AF" w:rsidTr="00FC4FF0">
        <w:trPr>
          <w:trHeight w:val="486"/>
        </w:trPr>
        <w:tc>
          <w:tcPr>
            <w:tcW w:w="15061" w:type="dxa"/>
          </w:tcPr>
          <w:p w:rsidR="00FC4FF0" w:rsidRPr="001603AF" w:rsidRDefault="00FC4FF0" w:rsidP="00FC4FF0">
            <w:pPr>
              <w:pStyle w:val="af6"/>
              <w:tabs>
                <w:tab w:val="left" w:pos="900"/>
                <w:tab w:val="left" w:pos="1080"/>
              </w:tabs>
              <w:ind w:left="0"/>
              <w:jc w:val="center"/>
              <w:rPr>
                <w:rFonts w:ascii="Times New Roman" w:hAnsi="Times New Roman"/>
                <w:i/>
                <w:sz w:val="24"/>
                <w:szCs w:val="24"/>
              </w:rPr>
            </w:pPr>
            <w:r w:rsidRPr="001603AF">
              <w:rPr>
                <w:rFonts w:ascii="Times New Roman" w:hAnsi="Times New Roman"/>
                <w:i/>
                <w:sz w:val="24"/>
                <w:szCs w:val="24"/>
              </w:rPr>
              <w:t>1 класс</w:t>
            </w:r>
          </w:p>
        </w:tc>
      </w:tr>
      <w:tr w:rsidR="00FC4FF0" w:rsidRPr="001603AF" w:rsidTr="00FC4FF0">
        <w:trPr>
          <w:trHeight w:val="865"/>
        </w:trPr>
        <w:tc>
          <w:tcPr>
            <w:tcW w:w="15061" w:type="dxa"/>
          </w:tcPr>
          <w:p w:rsidR="00FC4FF0" w:rsidRPr="001603AF" w:rsidRDefault="00FC4FF0" w:rsidP="00FC4FF0">
            <w:pPr>
              <w:contextualSpacing/>
              <w:jc w:val="center"/>
              <w:rPr>
                <w:rStyle w:val="2CenturyGothic"/>
                <w:rFonts w:ascii="Times New Roman" w:hAnsi="Times New Roman"/>
                <w:b w:val="0"/>
                <w:color w:val="000000"/>
                <w:sz w:val="24"/>
                <w:szCs w:val="24"/>
              </w:rPr>
            </w:pPr>
            <w:r w:rsidRPr="001603AF">
              <w:rPr>
                <w:rStyle w:val="2CenturyGothic"/>
                <w:rFonts w:ascii="Times New Roman" w:hAnsi="Times New Roman"/>
                <w:color w:val="000000"/>
                <w:sz w:val="24"/>
                <w:szCs w:val="24"/>
              </w:rPr>
              <w:t xml:space="preserve">Личностные </w:t>
            </w:r>
          </w:p>
          <w:p w:rsidR="00FC4FF0" w:rsidRPr="001603AF" w:rsidRDefault="00FC4FF0" w:rsidP="00FC4FF0">
            <w:pPr>
              <w:contextualSpacing/>
              <w:jc w:val="center"/>
              <w:rPr>
                <w:rStyle w:val="2Georgia"/>
                <w:rFonts w:ascii="Times New Roman" w:hAnsi="Times New Roman"/>
                <w:b/>
                <w:iCs w:val="0"/>
                <w:sz w:val="24"/>
                <w:szCs w:val="24"/>
              </w:rPr>
            </w:pPr>
            <w:r w:rsidRPr="001603AF">
              <w:rPr>
                <w:rStyle w:val="2CenturyGothic"/>
                <w:rFonts w:ascii="Times New Roman" w:hAnsi="Times New Roman"/>
                <w:color w:val="000000"/>
                <w:sz w:val="24"/>
                <w:szCs w:val="24"/>
              </w:rPr>
              <w:t>результаты</w:t>
            </w:r>
          </w:p>
          <w:p w:rsidR="00FC4FF0" w:rsidRPr="001603AF" w:rsidRDefault="00FC4FF0" w:rsidP="00FC4FF0">
            <w:pPr>
              <w:contextualSpacing/>
              <w:rPr>
                <w:rFonts w:ascii="Times New Roman" w:hAnsi="Times New Roman"/>
                <w:sz w:val="24"/>
                <w:szCs w:val="24"/>
              </w:rPr>
            </w:pPr>
          </w:p>
        </w:tc>
      </w:tr>
      <w:tr w:rsidR="00FC4FF0" w:rsidRPr="001603AF" w:rsidTr="00FC4FF0">
        <w:trPr>
          <w:trHeight w:val="865"/>
        </w:trPr>
        <w:tc>
          <w:tcPr>
            <w:tcW w:w="15061" w:type="dxa"/>
          </w:tcPr>
          <w:p w:rsidR="00FC4FF0" w:rsidRPr="001603AF" w:rsidRDefault="00FC4FF0" w:rsidP="00FC4FF0">
            <w:pPr>
              <w:pStyle w:val="af6"/>
              <w:tabs>
                <w:tab w:val="left" w:pos="900"/>
                <w:tab w:val="left" w:pos="1080"/>
              </w:tabs>
              <w:ind w:left="0"/>
              <w:jc w:val="both"/>
              <w:rPr>
                <w:rFonts w:ascii="Times New Roman" w:hAnsi="Times New Roman"/>
                <w:sz w:val="24"/>
                <w:szCs w:val="24"/>
              </w:rPr>
            </w:pPr>
            <w:r w:rsidRPr="001603AF">
              <w:rPr>
                <w:rFonts w:ascii="Times New Roman" w:hAnsi="Times New Roman"/>
                <w:sz w:val="24"/>
                <w:szCs w:val="24"/>
              </w:rPr>
              <w:t xml:space="preserve">- способность к организации собственной деятельности; </w:t>
            </w:r>
          </w:p>
          <w:p w:rsidR="00FC4FF0" w:rsidRPr="001603AF" w:rsidRDefault="00FC4FF0" w:rsidP="00FC4FF0">
            <w:pPr>
              <w:pStyle w:val="af6"/>
              <w:tabs>
                <w:tab w:val="left" w:pos="900"/>
                <w:tab w:val="left" w:pos="1080"/>
              </w:tabs>
              <w:ind w:left="0"/>
              <w:jc w:val="both"/>
              <w:rPr>
                <w:rFonts w:ascii="Times New Roman" w:hAnsi="Times New Roman"/>
                <w:sz w:val="24"/>
                <w:szCs w:val="24"/>
              </w:rPr>
            </w:pPr>
            <w:r w:rsidRPr="001603AF">
              <w:rPr>
                <w:rFonts w:ascii="Times New Roman" w:hAnsi="Times New Roman"/>
                <w:sz w:val="24"/>
                <w:szCs w:val="24"/>
              </w:rPr>
              <w:t>- умение слушать и слышать собеседника, обосновывать свою позицию, высказывать свое мнение;</w:t>
            </w:r>
          </w:p>
          <w:p w:rsidR="00FC4FF0" w:rsidRPr="001603AF" w:rsidRDefault="00FC4FF0" w:rsidP="00FC4FF0">
            <w:pPr>
              <w:pStyle w:val="af6"/>
              <w:tabs>
                <w:tab w:val="left" w:pos="900"/>
                <w:tab w:val="left" w:pos="1080"/>
              </w:tabs>
              <w:ind w:left="0"/>
              <w:jc w:val="both"/>
              <w:rPr>
                <w:rFonts w:ascii="Times New Roman" w:hAnsi="Times New Roman"/>
                <w:sz w:val="24"/>
                <w:szCs w:val="24"/>
              </w:rPr>
            </w:pPr>
            <w:r w:rsidRPr="001603AF">
              <w:rPr>
                <w:rFonts w:ascii="Times New Roman" w:hAnsi="Times New Roman"/>
                <w:sz w:val="24"/>
                <w:szCs w:val="24"/>
              </w:rPr>
              <w:t xml:space="preserve">-развитие навыков сотрудничества  </w:t>
            </w:r>
            <w:proofErr w:type="gramStart"/>
            <w:r w:rsidRPr="001603AF">
              <w:rPr>
                <w:rFonts w:ascii="Times New Roman" w:hAnsi="Times New Roman"/>
                <w:sz w:val="24"/>
                <w:szCs w:val="24"/>
              </w:rPr>
              <w:t>со</w:t>
            </w:r>
            <w:proofErr w:type="gramEnd"/>
            <w:r w:rsidRPr="001603AF">
              <w:rPr>
                <w:rFonts w:ascii="Times New Roman" w:hAnsi="Times New Roman"/>
                <w:sz w:val="24"/>
                <w:szCs w:val="24"/>
              </w:rPr>
              <w:t xml:space="preserve"> взрослыми и сверстниками; </w:t>
            </w:r>
          </w:p>
          <w:p w:rsidR="00FC4FF0" w:rsidRPr="001603AF" w:rsidRDefault="00FC4FF0" w:rsidP="00FC4FF0">
            <w:pPr>
              <w:pStyle w:val="af6"/>
              <w:tabs>
                <w:tab w:val="left" w:pos="900"/>
                <w:tab w:val="left" w:pos="1080"/>
              </w:tabs>
              <w:ind w:left="0"/>
              <w:jc w:val="both"/>
              <w:rPr>
                <w:rFonts w:ascii="Times New Roman" w:hAnsi="Times New Roman"/>
                <w:sz w:val="24"/>
                <w:szCs w:val="24"/>
              </w:rPr>
            </w:pPr>
            <w:r w:rsidRPr="001603AF">
              <w:rPr>
                <w:rFonts w:ascii="Times New Roman"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FC4FF0" w:rsidRPr="001603AF" w:rsidRDefault="00FC4FF0" w:rsidP="00FC4FF0">
            <w:pPr>
              <w:pStyle w:val="af6"/>
              <w:tabs>
                <w:tab w:val="left" w:pos="900"/>
                <w:tab w:val="left" w:pos="1080"/>
              </w:tabs>
              <w:ind w:left="0"/>
              <w:jc w:val="both"/>
              <w:rPr>
                <w:rFonts w:ascii="Times New Roman" w:hAnsi="Times New Roman"/>
                <w:sz w:val="24"/>
                <w:szCs w:val="24"/>
              </w:rPr>
            </w:pPr>
            <w:r w:rsidRPr="001603AF">
              <w:rPr>
                <w:rFonts w:ascii="Times New Roman" w:hAnsi="Times New Roman"/>
                <w:sz w:val="24"/>
                <w:szCs w:val="24"/>
              </w:rPr>
              <w:t>- формирование уважительного отношения к иному мнению;</w:t>
            </w:r>
          </w:p>
          <w:p w:rsidR="00FC4FF0" w:rsidRPr="001603AF" w:rsidRDefault="00FC4FF0" w:rsidP="00FC4FF0">
            <w:pPr>
              <w:contextualSpacing/>
              <w:rPr>
                <w:rFonts w:ascii="Times New Roman" w:hAnsi="Times New Roman"/>
                <w:sz w:val="24"/>
                <w:szCs w:val="24"/>
              </w:rPr>
            </w:pPr>
            <w:r w:rsidRPr="001603AF">
              <w:rPr>
                <w:rFonts w:ascii="Times New Roman" w:hAnsi="Times New Roman"/>
                <w:sz w:val="24"/>
                <w:szCs w:val="24"/>
              </w:rPr>
              <w:t xml:space="preserve"> -развитие этических чувств, доброжелательности и эмоционально-нравственной отзывчивости,</w:t>
            </w:r>
          </w:p>
          <w:p w:rsidR="00FC4FF0" w:rsidRPr="001603AF" w:rsidRDefault="00FC4FF0" w:rsidP="00FC4FF0">
            <w:pPr>
              <w:pStyle w:val="af6"/>
              <w:tabs>
                <w:tab w:val="left" w:pos="900"/>
                <w:tab w:val="left" w:pos="1080"/>
              </w:tabs>
              <w:ind w:left="0"/>
              <w:jc w:val="both"/>
              <w:rPr>
                <w:rFonts w:ascii="Times New Roman" w:hAnsi="Times New Roman"/>
                <w:sz w:val="24"/>
                <w:szCs w:val="24"/>
              </w:rPr>
            </w:pPr>
            <w:r w:rsidRPr="001603AF">
              <w:rPr>
                <w:rFonts w:ascii="Times New Roman" w:hAnsi="Times New Roman"/>
                <w:sz w:val="24"/>
                <w:szCs w:val="24"/>
              </w:rPr>
              <w:t>-  понимания и сопереживания чувствам других людей.</w:t>
            </w:r>
          </w:p>
        </w:tc>
      </w:tr>
      <w:tr w:rsidR="00FC4FF0" w:rsidRPr="001603AF" w:rsidTr="00FC4FF0">
        <w:trPr>
          <w:trHeight w:val="865"/>
        </w:trPr>
        <w:tc>
          <w:tcPr>
            <w:tcW w:w="15061" w:type="dxa"/>
          </w:tcPr>
          <w:p w:rsidR="00FC4FF0" w:rsidRPr="001603AF" w:rsidRDefault="00FC4FF0" w:rsidP="00FC4FF0">
            <w:pPr>
              <w:pStyle w:val="af6"/>
              <w:tabs>
                <w:tab w:val="left" w:pos="900"/>
                <w:tab w:val="left" w:pos="1080"/>
              </w:tabs>
              <w:ind w:left="0"/>
              <w:jc w:val="center"/>
              <w:rPr>
                <w:rFonts w:ascii="Times New Roman" w:hAnsi="Times New Roman"/>
                <w:b/>
                <w:i/>
                <w:sz w:val="24"/>
                <w:szCs w:val="24"/>
              </w:rPr>
            </w:pPr>
            <w:proofErr w:type="spellStart"/>
            <w:r w:rsidRPr="001603AF">
              <w:rPr>
                <w:rFonts w:ascii="Times New Roman" w:hAnsi="Times New Roman"/>
                <w:b/>
                <w:i/>
                <w:sz w:val="24"/>
                <w:szCs w:val="24"/>
              </w:rPr>
              <w:t>Метапредметные</w:t>
            </w:r>
            <w:proofErr w:type="spellEnd"/>
          </w:p>
          <w:p w:rsidR="00FC4FF0" w:rsidRPr="001603AF" w:rsidRDefault="00FC4FF0" w:rsidP="00FC4FF0">
            <w:pPr>
              <w:pStyle w:val="af6"/>
              <w:tabs>
                <w:tab w:val="left" w:pos="900"/>
                <w:tab w:val="left" w:pos="1080"/>
              </w:tabs>
              <w:ind w:left="0"/>
              <w:jc w:val="center"/>
              <w:rPr>
                <w:rStyle w:val="2CenturyGothic"/>
                <w:rFonts w:ascii="Times New Roman" w:hAnsi="Times New Roman"/>
                <w:b w:val="0"/>
                <w:color w:val="000000"/>
                <w:sz w:val="24"/>
                <w:szCs w:val="24"/>
              </w:rPr>
            </w:pPr>
            <w:r w:rsidRPr="001603AF">
              <w:rPr>
                <w:rStyle w:val="2CenturyGothic"/>
                <w:rFonts w:ascii="Times New Roman" w:hAnsi="Times New Roman"/>
                <w:color w:val="000000"/>
                <w:sz w:val="24"/>
                <w:szCs w:val="24"/>
              </w:rPr>
              <w:t>результаты</w:t>
            </w:r>
          </w:p>
          <w:p w:rsidR="00FC4FF0" w:rsidRPr="001603AF" w:rsidRDefault="00FC4FF0" w:rsidP="00FC4FF0">
            <w:pPr>
              <w:pStyle w:val="af6"/>
              <w:tabs>
                <w:tab w:val="left" w:pos="900"/>
                <w:tab w:val="left" w:pos="1080"/>
              </w:tabs>
              <w:ind w:left="0"/>
              <w:jc w:val="center"/>
              <w:rPr>
                <w:rFonts w:ascii="Times New Roman" w:hAnsi="Times New Roman"/>
                <w:i/>
                <w:sz w:val="24"/>
                <w:szCs w:val="24"/>
              </w:rPr>
            </w:pPr>
          </w:p>
        </w:tc>
      </w:tr>
      <w:tr w:rsidR="00FC4FF0" w:rsidRPr="001603AF" w:rsidTr="00FC4FF0">
        <w:trPr>
          <w:trHeight w:val="1837"/>
        </w:trPr>
        <w:tc>
          <w:tcPr>
            <w:tcW w:w="15061" w:type="dxa"/>
          </w:tcPr>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lastRenderedPageBreak/>
              <w:t xml:space="preserve">-овладение способностью принимать и сохранять цели и задачи учебной деятельности, поиска средств ее осуществления; </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xml:space="preserve">- освоение способов решения проблем творческого и поискового характера; </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xml:space="preserve">-  освоение начальных форм познавательной и личностной рефлексии; </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использование знаково-символических сре</w:t>
            </w:r>
            <w:proofErr w:type="gramStart"/>
            <w:r w:rsidRPr="001603AF">
              <w:rPr>
                <w:rFonts w:ascii="Times New Roman" w:hAnsi="Times New Roman"/>
                <w:sz w:val="24"/>
                <w:szCs w:val="24"/>
              </w:rPr>
              <w:t>дств пр</w:t>
            </w:r>
            <w:proofErr w:type="gramEnd"/>
            <w:r w:rsidRPr="001603AF">
              <w:rPr>
                <w:rFonts w:ascii="Times New Roman" w:hAnsi="Times New Roman"/>
                <w:sz w:val="24"/>
                <w:szCs w:val="24"/>
              </w:rPr>
              <w:t xml:space="preserve">едставления информации для создания моделей изучаемых объектов и процессов; </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использование речевых сре</w:t>
            </w:r>
            <w:proofErr w:type="gramStart"/>
            <w:r w:rsidRPr="001603AF">
              <w:rPr>
                <w:rFonts w:ascii="Times New Roman" w:hAnsi="Times New Roman"/>
                <w:sz w:val="24"/>
                <w:szCs w:val="24"/>
              </w:rPr>
              <w:t>дств дл</w:t>
            </w:r>
            <w:proofErr w:type="gramEnd"/>
            <w:r w:rsidRPr="001603AF">
              <w:rPr>
                <w:rFonts w:ascii="Times New Roman" w:hAnsi="Times New Roman"/>
                <w:sz w:val="24"/>
                <w:szCs w:val="24"/>
              </w:rPr>
              <w:t xml:space="preserve">я решения коммуникативных и познавательных задач; </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xml:space="preserve">-овладение логическими действиями сравнения, анализа, синтеза, обобщения, классификации, установления аналогий и причинно- следственных связей, построения рассуждений, отнесения к известным понятиям; </w:t>
            </w:r>
          </w:p>
          <w:p w:rsidR="00FC4FF0" w:rsidRPr="001603AF" w:rsidRDefault="00FC4FF0" w:rsidP="00FC4FF0">
            <w:pPr>
              <w:pStyle w:val="af6"/>
              <w:tabs>
                <w:tab w:val="left" w:pos="900"/>
                <w:tab w:val="left" w:pos="1080"/>
              </w:tabs>
              <w:ind w:left="0"/>
              <w:rPr>
                <w:rFonts w:ascii="Times New Roman" w:hAnsi="Times New Roman"/>
                <w:i/>
                <w:sz w:val="24"/>
                <w:szCs w:val="24"/>
              </w:rPr>
            </w:pPr>
            <w:r w:rsidRPr="001603AF">
              <w:rPr>
                <w:rFonts w:ascii="Times New Roman" w:hAnsi="Times New Roman"/>
                <w:sz w:val="24"/>
                <w:szCs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r>
      <w:tr w:rsidR="00FC4FF0" w:rsidRPr="001603AF" w:rsidTr="00FC4FF0">
        <w:trPr>
          <w:trHeight w:val="547"/>
        </w:trPr>
        <w:tc>
          <w:tcPr>
            <w:tcW w:w="15061" w:type="dxa"/>
          </w:tcPr>
          <w:p w:rsidR="00FC4FF0" w:rsidRPr="001603AF" w:rsidRDefault="00FC4FF0" w:rsidP="00FC4FF0">
            <w:pPr>
              <w:pStyle w:val="af6"/>
              <w:tabs>
                <w:tab w:val="left" w:pos="900"/>
                <w:tab w:val="left" w:pos="1080"/>
              </w:tabs>
              <w:ind w:left="0"/>
              <w:jc w:val="center"/>
              <w:rPr>
                <w:rStyle w:val="2CenturyGothic"/>
                <w:rFonts w:ascii="Times New Roman" w:hAnsi="Times New Roman"/>
                <w:b w:val="0"/>
                <w:bCs w:val="0"/>
                <w:iCs w:val="0"/>
                <w:sz w:val="24"/>
                <w:szCs w:val="24"/>
              </w:rPr>
            </w:pPr>
            <w:r w:rsidRPr="001603AF">
              <w:rPr>
                <w:rFonts w:ascii="Times New Roman" w:hAnsi="Times New Roman"/>
                <w:b/>
                <w:i/>
                <w:sz w:val="24"/>
                <w:szCs w:val="24"/>
              </w:rPr>
              <w:t xml:space="preserve">Предметные </w:t>
            </w:r>
            <w:r w:rsidRPr="001603AF">
              <w:rPr>
                <w:rStyle w:val="2CenturyGothic"/>
                <w:rFonts w:ascii="Times New Roman" w:hAnsi="Times New Roman"/>
                <w:color w:val="000000"/>
                <w:sz w:val="24"/>
                <w:szCs w:val="24"/>
              </w:rPr>
              <w:t>результаты</w:t>
            </w:r>
          </w:p>
          <w:p w:rsidR="00FC4FF0" w:rsidRPr="001603AF" w:rsidRDefault="00FC4FF0" w:rsidP="00FC4FF0">
            <w:pPr>
              <w:pStyle w:val="af6"/>
              <w:tabs>
                <w:tab w:val="left" w:pos="900"/>
                <w:tab w:val="left" w:pos="1080"/>
              </w:tabs>
              <w:ind w:left="0"/>
              <w:rPr>
                <w:rFonts w:ascii="Times New Roman" w:hAnsi="Times New Roman"/>
                <w:sz w:val="24"/>
                <w:szCs w:val="24"/>
              </w:rPr>
            </w:pPr>
          </w:p>
        </w:tc>
      </w:tr>
      <w:tr w:rsidR="00FC4FF0" w:rsidRPr="001603AF" w:rsidTr="00FC4FF0">
        <w:trPr>
          <w:trHeight w:val="1275"/>
        </w:trPr>
        <w:tc>
          <w:tcPr>
            <w:tcW w:w="15061" w:type="dxa"/>
          </w:tcPr>
          <w:p w:rsidR="00FC4FF0" w:rsidRPr="001603AF" w:rsidRDefault="00FC4FF0" w:rsidP="00FC4FF0">
            <w:pPr>
              <w:pStyle w:val="af6"/>
              <w:tabs>
                <w:tab w:val="left" w:pos="900"/>
                <w:tab w:val="left" w:pos="1080"/>
              </w:tabs>
              <w:ind w:left="0"/>
              <w:rPr>
                <w:rFonts w:ascii="Times New Roman" w:hAnsi="Times New Roman"/>
                <w:i/>
                <w:sz w:val="24"/>
                <w:szCs w:val="24"/>
              </w:rPr>
            </w:pPr>
            <w:r w:rsidRPr="001603AF">
              <w:rPr>
                <w:rFonts w:ascii="Times New Roman" w:hAnsi="Times New Roman"/>
                <w:i/>
                <w:sz w:val="24"/>
                <w:szCs w:val="24"/>
              </w:rPr>
              <w:t>Ученик научится:</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xml:space="preserve"> различать, сравнивать: </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xml:space="preserve">- звуки и буквы; </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ударные и безударные гласные звуки;</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твердые и мягкие согласные звуки, глухие и звонкие согласные звуки;</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xml:space="preserve">- звук, слог, слово; </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xml:space="preserve">- слово и предложение; кратко характеризовать: </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xml:space="preserve">- звуки русского языка (гласные ударные/безударные, согласные твердые/мягкие, согласные звонкие/глухие); </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проводить звуковой анализ и строить модели звукового состава слов, состоящих из четырех — пяти звуков;</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выделять в словах слоги</w:t>
            </w:r>
            <w:proofErr w:type="gramStart"/>
            <w:r w:rsidRPr="001603AF">
              <w:rPr>
                <w:rFonts w:ascii="Times New Roman" w:hAnsi="Times New Roman"/>
                <w:sz w:val="24"/>
                <w:szCs w:val="24"/>
              </w:rPr>
              <w:t xml:space="preserve"> ;</w:t>
            </w:r>
            <w:proofErr w:type="gramEnd"/>
            <w:r w:rsidRPr="001603AF">
              <w:rPr>
                <w:rFonts w:ascii="Times New Roman" w:hAnsi="Times New Roman"/>
                <w:sz w:val="24"/>
                <w:szCs w:val="24"/>
              </w:rPr>
              <w:t xml:space="preserve"> </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правильно называть буквы русского алфавита, знать их последовательность;</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xml:space="preserve">- осознавать цели и ситуации устного общения; </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соблюдать в повседневной жизни нормы речевого этикета.</w:t>
            </w:r>
          </w:p>
          <w:p w:rsidR="00FC4FF0" w:rsidRPr="001603AF" w:rsidRDefault="00FC4FF0" w:rsidP="00FC4FF0">
            <w:pPr>
              <w:pStyle w:val="af6"/>
              <w:tabs>
                <w:tab w:val="left" w:pos="900"/>
                <w:tab w:val="left" w:pos="1080"/>
              </w:tabs>
              <w:ind w:left="0"/>
              <w:rPr>
                <w:rFonts w:ascii="Times New Roman" w:hAnsi="Times New Roman"/>
                <w:i/>
                <w:sz w:val="24"/>
                <w:szCs w:val="24"/>
              </w:rPr>
            </w:pPr>
            <w:r w:rsidRPr="001603AF">
              <w:rPr>
                <w:rFonts w:ascii="Times New Roman" w:hAnsi="Times New Roman"/>
                <w:i/>
                <w:sz w:val="24"/>
                <w:szCs w:val="24"/>
              </w:rPr>
              <w:t>Ученик получит возможность научиться:</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выявлять слова, значение которых требует уточнения, и уточнять их значение по тексту или с помощью толкового словаря;</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использовать алфавит при работе со словарями и справочниками;</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xml:space="preserve">-  различать слова, называющие предметы, действия и признаки; -  задавать вопросы к словам; </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xml:space="preserve"> -  выбирать языковые средства в соответствии с целями и условиями общения для эффективного решения коммуникативной задачи; </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lastRenderedPageBreak/>
              <w:t xml:space="preserve"> - участвовать в диалоге, учитывать разные мнения и стремлений в сотрудничестве; </w:t>
            </w:r>
          </w:p>
          <w:p w:rsidR="00FC4FF0" w:rsidRPr="001603AF" w:rsidRDefault="00FC4FF0" w:rsidP="00FC4FF0">
            <w:pPr>
              <w:pStyle w:val="af6"/>
              <w:tabs>
                <w:tab w:val="left" w:pos="900"/>
                <w:tab w:val="left" w:pos="1080"/>
              </w:tabs>
              <w:ind w:left="0"/>
              <w:rPr>
                <w:rFonts w:ascii="Times New Roman" w:hAnsi="Times New Roman"/>
                <w:sz w:val="24"/>
                <w:szCs w:val="24"/>
              </w:rPr>
            </w:pPr>
            <w:r w:rsidRPr="001603AF">
              <w:rPr>
                <w:rFonts w:ascii="Times New Roman" w:hAnsi="Times New Roman"/>
                <w:sz w:val="24"/>
                <w:szCs w:val="24"/>
              </w:rPr>
              <w:t xml:space="preserve"> - соблюдать орфоэпические нормы и правильную интонацию</w:t>
            </w:r>
          </w:p>
        </w:tc>
      </w:tr>
    </w:tbl>
    <w:p w:rsidR="00FC4FF0" w:rsidRPr="001603AF" w:rsidRDefault="00FC4FF0" w:rsidP="00FC4FF0">
      <w:pPr>
        <w:pStyle w:val="af6"/>
        <w:tabs>
          <w:tab w:val="left" w:pos="900"/>
          <w:tab w:val="left" w:pos="1080"/>
        </w:tabs>
        <w:spacing w:after="0" w:line="240" w:lineRule="auto"/>
        <w:ind w:left="0"/>
        <w:jc w:val="both"/>
        <w:rPr>
          <w:rFonts w:ascii="Times New Roman" w:hAnsi="Times New Roman"/>
          <w:b/>
          <w:sz w:val="24"/>
          <w:szCs w:val="24"/>
        </w:rPr>
      </w:pPr>
    </w:p>
    <w:p w:rsidR="00FC4FF0" w:rsidRPr="001603AF" w:rsidRDefault="00FC4FF0" w:rsidP="00FC4FF0">
      <w:pPr>
        <w:pStyle w:val="af6"/>
        <w:tabs>
          <w:tab w:val="left" w:pos="900"/>
          <w:tab w:val="left" w:pos="1080"/>
        </w:tabs>
        <w:spacing w:after="0" w:line="240" w:lineRule="auto"/>
        <w:ind w:left="0"/>
        <w:jc w:val="both"/>
        <w:rPr>
          <w:rFonts w:ascii="Times New Roman" w:hAnsi="Times New Roman"/>
          <w:b/>
          <w:sz w:val="24"/>
          <w:szCs w:val="24"/>
        </w:rPr>
      </w:pPr>
      <w:r w:rsidRPr="001603AF">
        <w:rPr>
          <w:rFonts w:ascii="Times New Roman" w:hAnsi="Times New Roman"/>
          <w:b/>
          <w:sz w:val="24"/>
          <w:szCs w:val="24"/>
        </w:rPr>
        <w:t xml:space="preserve">Курс «Литературное чтение» </w:t>
      </w:r>
    </w:p>
    <w:p w:rsidR="00FC4FF0" w:rsidRPr="001603AF" w:rsidRDefault="00FC4FF0" w:rsidP="00FC4FF0">
      <w:pPr>
        <w:tabs>
          <w:tab w:val="left" w:pos="4844"/>
          <w:tab w:val="left" w:pos="8730"/>
        </w:tabs>
        <w:spacing w:line="240" w:lineRule="auto"/>
        <w:contextualSpacing/>
        <w:jc w:val="center"/>
        <w:rPr>
          <w:rFonts w:ascii="Times New Roman" w:hAnsi="Times New Roman"/>
          <w:bCs/>
          <w:sz w:val="24"/>
          <w:szCs w:val="24"/>
        </w:rPr>
      </w:pPr>
    </w:p>
    <w:tbl>
      <w:tblPr>
        <w:tblStyle w:val="a5"/>
        <w:tblW w:w="15176" w:type="dxa"/>
        <w:tblLayout w:type="fixed"/>
        <w:tblLook w:val="04A0"/>
      </w:tblPr>
      <w:tblGrid>
        <w:gridCol w:w="2518"/>
        <w:gridCol w:w="197"/>
        <w:gridCol w:w="3630"/>
        <w:gridCol w:w="3699"/>
        <w:gridCol w:w="29"/>
        <w:gridCol w:w="331"/>
        <w:gridCol w:w="4743"/>
        <w:gridCol w:w="29"/>
      </w:tblGrid>
      <w:tr w:rsidR="00FC4FF0" w:rsidRPr="001603AF" w:rsidTr="00FC4FF0">
        <w:trPr>
          <w:trHeight w:val="329"/>
        </w:trPr>
        <w:tc>
          <w:tcPr>
            <w:tcW w:w="2518" w:type="dxa"/>
          </w:tcPr>
          <w:p w:rsidR="00FC4FF0" w:rsidRPr="001603AF" w:rsidRDefault="00FC4FF0" w:rsidP="00FC4FF0">
            <w:pPr>
              <w:tabs>
                <w:tab w:val="left" w:pos="4844"/>
                <w:tab w:val="left" w:pos="8730"/>
              </w:tabs>
              <w:contextualSpacing/>
              <w:jc w:val="center"/>
              <w:rPr>
                <w:rFonts w:ascii="Times New Roman" w:hAnsi="Times New Roman"/>
                <w:bCs/>
                <w:sz w:val="24"/>
                <w:szCs w:val="24"/>
              </w:rPr>
            </w:pPr>
            <w:r w:rsidRPr="001603AF">
              <w:rPr>
                <w:rFonts w:ascii="Times New Roman" w:hAnsi="Times New Roman"/>
                <w:bCs/>
                <w:sz w:val="24"/>
                <w:szCs w:val="24"/>
              </w:rPr>
              <w:t>1 класс</w:t>
            </w:r>
          </w:p>
        </w:tc>
        <w:tc>
          <w:tcPr>
            <w:tcW w:w="3827" w:type="dxa"/>
            <w:gridSpan w:val="2"/>
          </w:tcPr>
          <w:p w:rsidR="00FC4FF0" w:rsidRPr="001603AF" w:rsidRDefault="00FC4FF0" w:rsidP="00FC4FF0">
            <w:pPr>
              <w:tabs>
                <w:tab w:val="left" w:pos="4844"/>
                <w:tab w:val="left" w:pos="8730"/>
              </w:tabs>
              <w:contextualSpacing/>
              <w:jc w:val="center"/>
              <w:rPr>
                <w:rFonts w:ascii="Times New Roman" w:hAnsi="Times New Roman"/>
                <w:bCs/>
                <w:sz w:val="24"/>
                <w:szCs w:val="24"/>
              </w:rPr>
            </w:pPr>
            <w:r w:rsidRPr="001603AF">
              <w:rPr>
                <w:rFonts w:ascii="Times New Roman" w:hAnsi="Times New Roman"/>
                <w:bCs/>
                <w:sz w:val="24"/>
                <w:szCs w:val="24"/>
              </w:rPr>
              <w:t>2 класс</w:t>
            </w:r>
          </w:p>
        </w:tc>
        <w:tc>
          <w:tcPr>
            <w:tcW w:w="3728" w:type="dxa"/>
            <w:gridSpan w:val="2"/>
          </w:tcPr>
          <w:p w:rsidR="00FC4FF0" w:rsidRPr="001603AF" w:rsidRDefault="00FC4FF0" w:rsidP="00FC4FF0">
            <w:pPr>
              <w:tabs>
                <w:tab w:val="left" w:pos="4844"/>
                <w:tab w:val="left" w:pos="8730"/>
              </w:tabs>
              <w:contextualSpacing/>
              <w:jc w:val="center"/>
              <w:rPr>
                <w:rFonts w:ascii="Times New Roman" w:hAnsi="Times New Roman"/>
                <w:bCs/>
                <w:sz w:val="24"/>
                <w:szCs w:val="24"/>
              </w:rPr>
            </w:pPr>
            <w:r w:rsidRPr="001603AF">
              <w:rPr>
                <w:rFonts w:ascii="Times New Roman" w:hAnsi="Times New Roman"/>
                <w:bCs/>
                <w:sz w:val="24"/>
                <w:szCs w:val="24"/>
              </w:rPr>
              <w:t>3 класс</w:t>
            </w:r>
          </w:p>
        </w:tc>
        <w:tc>
          <w:tcPr>
            <w:tcW w:w="5103" w:type="dxa"/>
            <w:gridSpan w:val="3"/>
          </w:tcPr>
          <w:p w:rsidR="00FC4FF0" w:rsidRPr="001603AF" w:rsidRDefault="00FC4FF0" w:rsidP="00FC4FF0">
            <w:pPr>
              <w:tabs>
                <w:tab w:val="left" w:pos="4844"/>
                <w:tab w:val="left" w:pos="8730"/>
              </w:tabs>
              <w:contextualSpacing/>
              <w:jc w:val="center"/>
              <w:rPr>
                <w:rFonts w:ascii="Times New Roman" w:hAnsi="Times New Roman"/>
                <w:bCs/>
                <w:sz w:val="24"/>
                <w:szCs w:val="24"/>
              </w:rPr>
            </w:pPr>
            <w:r w:rsidRPr="001603AF">
              <w:rPr>
                <w:rFonts w:ascii="Times New Roman" w:hAnsi="Times New Roman"/>
                <w:bCs/>
                <w:sz w:val="24"/>
                <w:szCs w:val="24"/>
              </w:rPr>
              <w:t>4 класс</w:t>
            </w:r>
          </w:p>
        </w:tc>
      </w:tr>
      <w:tr w:rsidR="00FC4FF0" w:rsidRPr="001603AF" w:rsidTr="00FC4FF0">
        <w:trPr>
          <w:trHeight w:val="676"/>
        </w:trPr>
        <w:tc>
          <w:tcPr>
            <w:tcW w:w="15176" w:type="dxa"/>
            <w:gridSpan w:val="8"/>
          </w:tcPr>
          <w:p w:rsidR="00FC4FF0" w:rsidRPr="001603AF" w:rsidRDefault="00FC4FF0" w:rsidP="00FC4FF0">
            <w:pPr>
              <w:contextualSpacing/>
              <w:jc w:val="center"/>
              <w:rPr>
                <w:rStyle w:val="2Georgia"/>
                <w:rFonts w:ascii="Times New Roman" w:hAnsi="Times New Roman"/>
                <w:iCs w:val="0"/>
                <w:sz w:val="24"/>
                <w:szCs w:val="24"/>
              </w:rPr>
            </w:pPr>
            <w:r w:rsidRPr="001603AF">
              <w:rPr>
                <w:rStyle w:val="2CenturyGothic"/>
                <w:rFonts w:ascii="Times New Roman" w:hAnsi="Times New Roman"/>
                <w:color w:val="000000"/>
                <w:sz w:val="24"/>
                <w:szCs w:val="24"/>
              </w:rPr>
              <w:t>Личностные универсальные учебные действия</w:t>
            </w:r>
          </w:p>
          <w:p w:rsidR="00FC4FF0" w:rsidRPr="001603AF" w:rsidRDefault="00FC4FF0" w:rsidP="00FC4FF0">
            <w:pPr>
              <w:tabs>
                <w:tab w:val="left" w:pos="4844"/>
                <w:tab w:val="left" w:pos="8730"/>
              </w:tabs>
              <w:contextualSpacing/>
              <w:jc w:val="center"/>
              <w:rPr>
                <w:rFonts w:ascii="Times New Roman" w:hAnsi="Times New Roman"/>
                <w:bCs/>
                <w:sz w:val="24"/>
                <w:szCs w:val="24"/>
              </w:rPr>
            </w:pPr>
            <w:r w:rsidRPr="001603AF">
              <w:rPr>
                <w:rStyle w:val="2Georgia"/>
                <w:rFonts w:ascii="Times New Roman" w:hAnsi="Times New Roman"/>
                <w:color w:val="000000"/>
                <w:sz w:val="24"/>
                <w:szCs w:val="24"/>
              </w:rPr>
              <w:t>У  учащегося будут сформированы:</w:t>
            </w:r>
          </w:p>
        </w:tc>
      </w:tr>
      <w:tr w:rsidR="00FC4FF0" w:rsidRPr="001603AF" w:rsidTr="00FC4FF0">
        <w:trPr>
          <w:trHeight w:val="1115"/>
        </w:trPr>
        <w:tc>
          <w:tcPr>
            <w:tcW w:w="2518" w:type="dxa"/>
          </w:tcPr>
          <w:p w:rsidR="00FC4FF0" w:rsidRPr="00FC4FF0" w:rsidRDefault="00FC4FF0" w:rsidP="001B2D80">
            <w:pPr>
              <w:widowControl w:val="0"/>
              <w:numPr>
                <w:ilvl w:val="0"/>
                <w:numId w:val="1"/>
              </w:numPr>
              <w:tabs>
                <w:tab w:val="left" w:pos="206"/>
              </w:tabs>
              <w:contextualSpacing/>
              <w:rPr>
                <w:rFonts w:ascii="Times New Roman" w:eastAsia="Arial Unicode MS" w:hAnsi="Times New Roman"/>
                <w:kern w:val="1"/>
                <w:sz w:val="24"/>
                <w:szCs w:val="24"/>
              </w:rPr>
            </w:pPr>
            <w:r w:rsidRPr="00FC4FF0">
              <w:rPr>
                <w:rFonts w:ascii="Times New Roman" w:eastAsia="Arial Unicode MS" w:hAnsi="Times New Roman"/>
                <w:kern w:val="1"/>
                <w:sz w:val="24"/>
                <w:szCs w:val="24"/>
              </w:rPr>
              <w:t>положительное отношение к предмету «Ли</w:t>
            </w:r>
            <w:r w:rsidRPr="00FC4FF0">
              <w:rPr>
                <w:rFonts w:ascii="Times New Roman" w:eastAsia="Arial Unicode MS" w:hAnsi="Times New Roman"/>
                <w:kern w:val="1"/>
                <w:sz w:val="24"/>
                <w:szCs w:val="24"/>
              </w:rPr>
              <w:softHyphen/>
              <w:t>тературное чтение»;</w:t>
            </w:r>
          </w:p>
          <w:p w:rsidR="00FC4FF0" w:rsidRPr="00FC4FF0" w:rsidRDefault="00FC4FF0" w:rsidP="001B2D80">
            <w:pPr>
              <w:widowControl w:val="0"/>
              <w:numPr>
                <w:ilvl w:val="0"/>
                <w:numId w:val="1"/>
              </w:numPr>
              <w:tabs>
                <w:tab w:val="left" w:pos="230"/>
              </w:tabs>
              <w:contextualSpacing/>
              <w:rPr>
                <w:rFonts w:ascii="Times New Roman" w:eastAsia="Arial Unicode MS" w:hAnsi="Times New Roman"/>
                <w:kern w:val="1"/>
                <w:sz w:val="24"/>
                <w:szCs w:val="24"/>
              </w:rPr>
            </w:pPr>
            <w:r w:rsidRPr="00FC4FF0">
              <w:rPr>
                <w:rFonts w:ascii="Times New Roman" w:eastAsia="Arial Unicode MS" w:hAnsi="Times New Roman"/>
                <w:kern w:val="1"/>
                <w:sz w:val="24"/>
                <w:szCs w:val="24"/>
              </w:rPr>
              <w:t>эмоциональное восприятие поступков героев литературных произведений;</w:t>
            </w:r>
          </w:p>
          <w:p w:rsidR="00FC4FF0" w:rsidRPr="00FC4FF0" w:rsidRDefault="00FC4FF0" w:rsidP="001B2D80">
            <w:pPr>
              <w:widowControl w:val="0"/>
              <w:numPr>
                <w:ilvl w:val="0"/>
                <w:numId w:val="1"/>
              </w:numPr>
              <w:tabs>
                <w:tab w:val="left" w:pos="178"/>
              </w:tabs>
              <w:contextualSpacing/>
              <w:rPr>
                <w:rFonts w:ascii="Times New Roman" w:eastAsia="Arial Unicode MS" w:hAnsi="Times New Roman"/>
                <w:kern w:val="1"/>
                <w:sz w:val="24"/>
                <w:szCs w:val="24"/>
              </w:rPr>
            </w:pPr>
            <w:r w:rsidRPr="00FC4FF0">
              <w:rPr>
                <w:rFonts w:ascii="Times New Roman" w:eastAsia="Arial Unicode MS" w:hAnsi="Times New Roman"/>
                <w:kern w:val="1"/>
                <w:sz w:val="24"/>
                <w:szCs w:val="24"/>
              </w:rPr>
              <w:t xml:space="preserve">первоначальные представления о нравственных понятиях, отраженных в литературных текстах (доброта и сострадание, взаимопомощь и забота о </w:t>
            </w:r>
            <w:proofErr w:type="gramStart"/>
            <w:r w:rsidRPr="00FC4FF0">
              <w:rPr>
                <w:rFonts w:ascii="Times New Roman" w:eastAsia="Arial Unicode MS" w:hAnsi="Times New Roman"/>
                <w:kern w:val="1"/>
                <w:sz w:val="24"/>
                <w:szCs w:val="24"/>
              </w:rPr>
              <w:t>слабом</w:t>
            </w:r>
            <w:proofErr w:type="gramEnd"/>
            <w:r w:rsidRPr="00FC4FF0">
              <w:rPr>
                <w:rFonts w:ascii="Times New Roman" w:eastAsia="Arial Unicode MS" w:hAnsi="Times New Roman"/>
                <w:kern w:val="1"/>
                <w:sz w:val="24"/>
                <w:szCs w:val="24"/>
              </w:rPr>
              <w:t>, смелость, честность);</w:t>
            </w:r>
          </w:p>
          <w:p w:rsidR="00FC4FF0" w:rsidRPr="00FC4FF0" w:rsidRDefault="00FC4FF0" w:rsidP="00FC4FF0">
            <w:pPr>
              <w:tabs>
                <w:tab w:val="left" w:pos="4844"/>
                <w:tab w:val="left" w:pos="8730"/>
              </w:tabs>
              <w:contextualSpacing/>
              <w:rPr>
                <w:rFonts w:ascii="Times New Roman" w:hAnsi="Times New Roman"/>
                <w:sz w:val="24"/>
                <w:szCs w:val="24"/>
              </w:rPr>
            </w:pPr>
            <w:r w:rsidRPr="00FC4FF0">
              <w:rPr>
                <w:rFonts w:ascii="Times New Roman" w:hAnsi="Times New Roman"/>
                <w:sz w:val="24"/>
                <w:szCs w:val="24"/>
              </w:rPr>
              <w:t xml:space="preserve">-первоначальный уровень </w:t>
            </w:r>
            <w:proofErr w:type="gramStart"/>
            <w:r w:rsidRPr="00FC4FF0">
              <w:rPr>
                <w:rFonts w:ascii="Times New Roman" w:hAnsi="Times New Roman"/>
                <w:sz w:val="24"/>
                <w:szCs w:val="24"/>
              </w:rPr>
              <w:t>эстетического</w:t>
            </w:r>
            <w:proofErr w:type="gramEnd"/>
          </w:p>
          <w:p w:rsidR="00FC4FF0" w:rsidRPr="00FC4FF0" w:rsidRDefault="00FC4FF0" w:rsidP="00FC4FF0">
            <w:pPr>
              <w:tabs>
                <w:tab w:val="left" w:pos="4844"/>
                <w:tab w:val="left" w:pos="8730"/>
              </w:tabs>
              <w:contextualSpacing/>
              <w:rPr>
                <w:rFonts w:ascii="Times New Roman" w:hAnsi="Times New Roman"/>
                <w:sz w:val="24"/>
                <w:szCs w:val="24"/>
              </w:rPr>
            </w:pPr>
            <w:r w:rsidRPr="00FC4FF0">
              <w:rPr>
                <w:rFonts w:ascii="Times New Roman" w:hAnsi="Times New Roman"/>
                <w:sz w:val="24"/>
                <w:szCs w:val="24"/>
              </w:rPr>
              <w:lastRenderedPageBreak/>
              <w:t xml:space="preserve"> восприятия художественного произведения.</w:t>
            </w:r>
          </w:p>
        </w:tc>
        <w:tc>
          <w:tcPr>
            <w:tcW w:w="3827" w:type="dxa"/>
            <w:gridSpan w:val="2"/>
          </w:tcPr>
          <w:p w:rsidR="00FC4FF0" w:rsidRPr="00FC4FF0" w:rsidRDefault="00FC4FF0" w:rsidP="001B2D80">
            <w:pPr>
              <w:widowControl w:val="0"/>
              <w:numPr>
                <w:ilvl w:val="0"/>
                <w:numId w:val="2"/>
              </w:numPr>
              <w:tabs>
                <w:tab w:val="left" w:pos="173"/>
              </w:tabs>
              <w:contextualSpacing/>
              <w:rPr>
                <w:rFonts w:ascii="Times New Roman" w:hAnsi="Times New Roman"/>
                <w:sz w:val="24"/>
                <w:szCs w:val="24"/>
              </w:rPr>
            </w:pPr>
            <w:r w:rsidRPr="00FC4FF0">
              <w:rPr>
                <w:rStyle w:val="2Georgia1"/>
                <w:rFonts w:ascii="Times New Roman" w:hAnsi="Times New Roman" w:cs="Times New Roman"/>
                <w:color w:val="000000"/>
                <w:sz w:val="24"/>
                <w:szCs w:val="24"/>
              </w:rPr>
              <w:lastRenderedPageBreak/>
              <w:t>положительное отношение к освоению содержания предмета «Литературное чтение»;</w:t>
            </w:r>
          </w:p>
          <w:p w:rsidR="00FC4FF0" w:rsidRPr="00FC4FF0" w:rsidRDefault="00FC4FF0" w:rsidP="001B2D80">
            <w:pPr>
              <w:widowControl w:val="0"/>
              <w:numPr>
                <w:ilvl w:val="0"/>
                <w:numId w:val="2"/>
              </w:numPr>
              <w:tabs>
                <w:tab w:val="left" w:pos="173"/>
              </w:tabs>
              <w:contextualSpacing/>
              <w:rPr>
                <w:rFonts w:ascii="Times New Roman" w:hAnsi="Times New Roman"/>
                <w:sz w:val="24"/>
                <w:szCs w:val="24"/>
              </w:rPr>
            </w:pPr>
            <w:r w:rsidRPr="00FC4FF0">
              <w:rPr>
                <w:rStyle w:val="2Georgia1"/>
                <w:rFonts w:ascii="Times New Roman" w:hAnsi="Times New Roman" w:cs="Times New Roman"/>
                <w:color w:val="000000"/>
                <w:sz w:val="24"/>
                <w:szCs w:val="24"/>
              </w:rPr>
              <w:t>основы для эмоционального переживания художественного текста;</w:t>
            </w:r>
          </w:p>
          <w:p w:rsidR="00FC4FF0" w:rsidRPr="00FC4FF0" w:rsidRDefault="00FC4FF0" w:rsidP="001B2D80">
            <w:pPr>
              <w:widowControl w:val="0"/>
              <w:numPr>
                <w:ilvl w:val="0"/>
                <w:numId w:val="2"/>
              </w:numPr>
              <w:tabs>
                <w:tab w:val="left" w:pos="259"/>
              </w:tabs>
              <w:contextualSpacing/>
              <w:rPr>
                <w:rFonts w:ascii="Times New Roman" w:hAnsi="Times New Roman"/>
                <w:sz w:val="24"/>
                <w:szCs w:val="24"/>
              </w:rPr>
            </w:pPr>
            <w:r w:rsidRPr="00FC4FF0">
              <w:rPr>
                <w:rStyle w:val="2Georgia1"/>
                <w:rFonts w:ascii="Times New Roman" w:hAnsi="Times New Roman" w:cs="Times New Roman"/>
                <w:color w:val="000000"/>
                <w:sz w:val="24"/>
                <w:szCs w:val="24"/>
              </w:rPr>
              <w:t>начальные представления о нравственных понятиях, отраженных в литературных текстах (родной дом, родители, малая Родина, ответственность за родных, свое дело; забота о других, смелость как преодоление страха, верность в дружбе);</w:t>
            </w:r>
          </w:p>
          <w:p w:rsidR="00FC4FF0" w:rsidRPr="00FC4FF0" w:rsidRDefault="00FC4FF0" w:rsidP="001B2D80">
            <w:pPr>
              <w:widowControl w:val="0"/>
              <w:numPr>
                <w:ilvl w:val="0"/>
                <w:numId w:val="2"/>
              </w:numPr>
              <w:tabs>
                <w:tab w:val="left" w:pos="230"/>
              </w:tabs>
              <w:contextualSpacing/>
              <w:rPr>
                <w:rFonts w:ascii="Times New Roman" w:hAnsi="Times New Roman"/>
                <w:sz w:val="24"/>
                <w:szCs w:val="24"/>
              </w:rPr>
            </w:pPr>
            <w:r w:rsidRPr="00FC4FF0">
              <w:rPr>
                <w:rStyle w:val="2Georgia1"/>
                <w:rFonts w:ascii="Times New Roman" w:hAnsi="Times New Roman" w:cs="Times New Roman"/>
                <w:color w:val="000000"/>
                <w:sz w:val="24"/>
                <w:szCs w:val="24"/>
              </w:rPr>
              <w:t>эстетические чувства при восприятии красоты родной природы, отраженной в худо</w:t>
            </w:r>
            <w:r w:rsidRPr="00FC4FF0">
              <w:rPr>
                <w:rStyle w:val="2Georgia1"/>
                <w:rFonts w:ascii="Times New Roman" w:hAnsi="Times New Roman" w:cs="Times New Roman"/>
                <w:color w:val="000000"/>
                <w:sz w:val="24"/>
                <w:szCs w:val="24"/>
              </w:rPr>
              <w:softHyphen/>
              <w:t>жественных произведениях;</w:t>
            </w:r>
          </w:p>
          <w:p w:rsidR="00FC4FF0" w:rsidRPr="00FC4FF0" w:rsidRDefault="00FC4FF0" w:rsidP="00FC4FF0">
            <w:pPr>
              <w:tabs>
                <w:tab w:val="left" w:pos="4844"/>
                <w:tab w:val="left" w:pos="8730"/>
              </w:tabs>
              <w:contextualSpacing/>
              <w:rPr>
                <w:rStyle w:val="2Georgia1"/>
                <w:rFonts w:ascii="Times New Roman" w:hAnsi="Times New Roman" w:cs="Times New Roman"/>
                <w:color w:val="000000"/>
                <w:sz w:val="24"/>
                <w:szCs w:val="24"/>
              </w:rPr>
            </w:pPr>
            <w:r w:rsidRPr="00FC4FF0">
              <w:rPr>
                <w:rStyle w:val="2Georgia1"/>
                <w:rFonts w:ascii="Times New Roman" w:hAnsi="Times New Roman" w:cs="Times New Roman"/>
                <w:color w:val="000000"/>
                <w:sz w:val="24"/>
                <w:szCs w:val="24"/>
              </w:rPr>
              <w:t xml:space="preserve">-понимание </w:t>
            </w:r>
            <w:proofErr w:type="gramStart"/>
            <w:r w:rsidRPr="00FC4FF0">
              <w:rPr>
                <w:rStyle w:val="2Georgia1"/>
                <w:rFonts w:ascii="Times New Roman" w:hAnsi="Times New Roman" w:cs="Times New Roman"/>
                <w:color w:val="000000"/>
                <w:sz w:val="24"/>
                <w:szCs w:val="24"/>
              </w:rPr>
              <w:t>своих</w:t>
            </w:r>
            <w:proofErr w:type="gramEnd"/>
          </w:p>
          <w:p w:rsidR="00FC4FF0" w:rsidRPr="00FC4FF0" w:rsidRDefault="00FC4FF0" w:rsidP="00FC4FF0">
            <w:pPr>
              <w:tabs>
                <w:tab w:val="left" w:pos="4844"/>
                <w:tab w:val="left" w:pos="8730"/>
              </w:tabs>
              <w:contextualSpacing/>
              <w:rPr>
                <w:rStyle w:val="2Georgia1"/>
                <w:rFonts w:ascii="Times New Roman" w:hAnsi="Times New Roman" w:cs="Times New Roman"/>
                <w:color w:val="000000"/>
                <w:sz w:val="24"/>
                <w:szCs w:val="24"/>
              </w:rPr>
            </w:pPr>
            <w:r w:rsidRPr="00FC4FF0">
              <w:rPr>
                <w:rStyle w:val="2Georgia1"/>
                <w:rFonts w:ascii="Times New Roman" w:hAnsi="Times New Roman" w:cs="Times New Roman"/>
                <w:color w:val="000000"/>
                <w:sz w:val="24"/>
                <w:szCs w:val="24"/>
              </w:rPr>
              <w:t xml:space="preserve"> чувств на основе</w:t>
            </w:r>
          </w:p>
          <w:p w:rsidR="00FC4FF0" w:rsidRPr="00FC4FF0" w:rsidRDefault="00FC4FF0" w:rsidP="00FC4FF0">
            <w:pPr>
              <w:tabs>
                <w:tab w:val="left" w:pos="4844"/>
                <w:tab w:val="left" w:pos="8730"/>
              </w:tabs>
              <w:contextualSpacing/>
              <w:rPr>
                <w:rStyle w:val="2Georgia1"/>
                <w:rFonts w:ascii="Times New Roman" w:hAnsi="Times New Roman" w:cs="Times New Roman"/>
                <w:color w:val="000000"/>
                <w:sz w:val="24"/>
                <w:szCs w:val="24"/>
              </w:rPr>
            </w:pPr>
            <w:r w:rsidRPr="00FC4FF0">
              <w:rPr>
                <w:rStyle w:val="2Georgia1"/>
                <w:rFonts w:ascii="Times New Roman" w:hAnsi="Times New Roman" w:cs="Times New Roman"/>
                <w:color w:val="000000"/>
                <w:sz w:val="24"/>
                <w:szCs w:val="24"/>
              </w:rPr>
              <w:t xml:space="preserve"> восприятия чувств </w:t>
            </w:r>
          </w:p>
          <w:p w:rsidR="00FC4FF0" w:rsidRPr="00FC4FF0" w:rsidRDefault="00FC4FF0" w:rsidP="00FC4FF0">
            <w:pPr>
              <w:tabs>
                <w:tab w:val="left" w:pos="4844"/>
                <w:tab w:val="left" w:pos="8730"/>
              </w:tabs>
              <w:contextualSpacing/>
              <w:rPr>
                <w:rFonts w:ascii="Times New Roman" w:hAnsi="Times New Roman"/>
                <w:bCs/>
                <w:sz w:val="24"/>
                <w:szCs w:val="24"/>
              </w:rPr>
            </w:pPr>
            <w:r w:rsidRPr="00FC4FF0">
              <w:rPr>
                <w:rStyle w:val="2Georgia1"/>
                <w:rFonts w:ascii="Times New Roman" w:hAnsi="Times New Roman" w:cs="Times New Roman"/>
                <w:color w:val="000000"/>
                <w:sz w:val="24"/>
                <w:szCs w:val="24"/>
              </w:rPr>
              <w:t xml:space="preserve">героев литературных </w:t>
            </w:r>
            <w:r w:rsidRPr="00FC4FF0">
              <w:rPr>
                <w:rStyle w:val="2Georgia1"/>
                <w:rFonts w:ascii="Times New Roman" w:hAnsi="Times New Roman" w:cs="Times New Roman"/>
                <w:color w:val="000000"/>
                <w:sz w:val="24"/>
                <w:szCs w:val="24"/>
              </w:rPr>
              <w:lastRenderedPageBreak/>
              <w:t>произведений.</w:t>
            </w:r>
          </w:p>
        </w:tc>
        <w:tc>
          <w:tcPr>
            <w:tcW w:w="3728" w:type="dxa"/>
            <w:gridSpan w:val="2"/>
          </w:tcPr>
          <w:p w:rsidR="00FC4FF0" w:rsidRPr="00FC4FF0" w:rsidRDefault="00FC4FF0" w:rsidP="001B2D80">
            <w:pPr>
              <w:widowControl w:val="0"/>
              <w:numPr>
                <w:ilvl w:val="0"/>
                <w:numId w:val="3"/>
              </w:numPr>
              <w:tabs>
                <w:tab w:val="left" w:pos="178"/>
              </w:tabs>
              <w:contextualSpacing/>
              <w:rPr>
                <w:rFonts w:ascii="Times New Roman" w:hAnsi="Times New Roman"/>
                <w:sz w:val="24"/>
                <w:szCs w:val="24"/>
              </w:rPr>
            </w:pPr>
            <w:r w:rsidRPr="00FC4FF0">
              <w:rPr>
                <w:rStyle w:val="2Georgia1"/>
                <w:rFonts w:ascii="Times New Roman" w:hAnsi="Times New Roman" w:cs="Times New Roman"/>
                <w:color w:val="000000"/>
                <w:sz w:val="24"/>
                <w:szCs w:val="24"/>
              </w:rPr>
              <w:lastRenderedPageBreak/>
              <w:t>мотивация к освоению содержания предмета «Литературное чтение», ин</w:t>
            </w:r>
            <w:r w:rsidRPr="00FC4FF0">
              <w:rPr>
                <w:rStyle w:val="2Georgia1"/>
                <w:rFonts w:ascii="Times New Roman" w:hAnsi="Times New Roman" w:cs="Times New Roman"/>
                <w:color w:val="000000"/>
                <w:sz w:val="24"/>
                <w:szCs w:val="24"/>
              </w:rPr>
              <w:softHyphen/>
              <w:t>терес к содержанию художественных произведений;</w:t>
            </w:r>
          </w:p>
          <w:p w:rsidR="00FC4FF0" w:rsidRPr="00FC4FF0" w:rsidRDefault="00FC4FF0" w:rsidP="001B2D80">
            <w:pPr>
              <w:widowControl w:val="0"/>
              <w:numPr>
                <w:ilvl w:val="0"/>
                <w:numId w:val="3"/>
              </w:numPr>
              <w:tabs>
                <w:tab w:val="left" w:pos="216"/>
              </w:tabs>
              <w:contextualSpacing/>
              <w:rPr>
                <w:rFonts w:ascii="Times New Roman" w:hAnsi="Times New Roman"/>
                <w:sz w:val="24"/>
                <w:szCs w:val="24"/>
              </w:rPr>
            </w:pPr>
            <w:r w:rsidRPr="00FC4FF0">
              <w:rPr>
                <w:rStyle w:val="2Georgia1"/>
                <w:rFonts w:ascii="Times New Roman" w:hAnsi="Times New Roman" w:cs="Times New Roman"/>
                <w:color w:val="000000"/>
                <w:sz w:val="24"/>
                <w:szCs w:val="24"/>
              </w:rPr>
              <w:t>эмоциональное отношение к поступкам и характерам героев литературных произведений различных жанров и форм;</w:t>
            </w:r>
          </w:p>
          <w:p w:rsidR="00FC4FF0" w:rsidRPr="00FC4FF0" w:rsidRDefault="00FC4FF0" w:rsidP="001B2D80">
            <w:pPr>
              <w:widowControl w:val="0"/>
              <w:numPr>
                <w:ilvl w:val="0"/>
                <w:numId w:val="3"/>
              </w:numPr>
              <w:tabs>
                <w:tab w:val="left" w:pos="178"/>
              </w:tabs>
              <w:contextualSpacing/>
              <w:rPr>
                <w:rFonts w:ascii="Times New Roman" w:hAnsi="Times New Roman"/>
                <w:sz w:val="24"/>
                <w:szCs w:val="24"/>
              </w:rPr>
            </w:pPr>
            <w:r w:rsidRPr="00FC4FF0">
              <w:rPr>
                <w:rStyle w:val="2Georgia1"/>
                <w:rFonts w:ascii="Times New Roman" w:hAnsi="Times New Roman" w:cs="Times New Roman"/>
                <w:color w:val="000000"/>
                <w:sz w:val="24"/>
                <w:szCs w:val="24"/>
              </w:rPr>
              <w:t>начальные представления о нравственных понятиях: патриотизм, героизм и защита Родины, отвага и смелость, ответственность человека за свою судьбу, великодушие и совестливость;</w:t>
            </w:r>
          </w:p>
          <w:p w:rsidR="00FC4FF0" w:rsidRPr="00FC4FF0" w:rsidRDefault="00FC4FF0" w:rsidP="00FC4FF0">
            <w:pPr>
              <w:ind w:firstLine="380"/>
              <w:contextualSpacing/>
              <w:rPr>
                <w:rFonts w:ascii="Times New Roman" w:hAnsi="Times New Roman"/>
                <w:sz w:val="24"/>
                <w:szCs w:val="24"/>
              </w:rPr>
            </w:pPr>
            <w:r w:rsidRPr="00FC4FF0">
              <w:rPr>
                <w:rStyle w:val="2Georgia1"/>
                <w:rFonts w:ascii="Times New Roman" w:hAnsi="Times New Roman" w:cs="Times New Roman"/>
                <w:color w:val="000000"/>
                <w:sz w:val="24"/>
                <w:szCs w:val="24"/>
              </w:rPr>
              <w:t>-представления о защите Родины как долге гражданина;</w:t>
            </w:r>
          </w:p>
          <w:p w:rsidR="00FC4FF0" w:rsidRPr="00FC4FF0" w:rsidRDefault="00FC4FF0" w:rsidP="00FC4FF0">
            <w:pPr>
              <w:ind w:firstLine="380"/>
              <w:contextualSpacing/>
              <w:rPr>
                <w:rFonts w:ascii="Times New Roman" w:hAnsi="Times New Roman"/>
                <w:sz w:val="24"/>
                <w:szCs w:val="24"/>
              </w:rPr>
            </w:pPr>
            <w:r w:rsidRPr="00FC4FF0">
              <w:rPr>
                <w:rStyle w:val="2Georgia1"/>
                <w:rFonts w:ascii="Times New Roman" w:hAnsi="Times New Roman" w:cs="Times New Roman"/>
                <w:color w:val="000000"/>
                <w:sz w:val="24"/>
                <w:szCs w:val="24"/>
              </w:rPr>
              <w:t>-интерес к собственному миру чувств на основе сопоставления «Я» с героями литературных произведений;</w:t>
            </w:r>
          </w:p>
          <w:p w:rsidR="00FC4FF0" w:rsidRPr="00FC4FF0" w:rsidRDefault="00FC4FF0" w:rsidP="00FC4FF0">
            <w:pPr>
              <w:tabs>
                <w:tab w:val="left" w:pos="4844"/>
                <w:tab w:val="left" w:pos="8730"/>
              </w:tabs>
              <w:contextualSpacing/>
              <w:rPr>
                <w:rStyle w:val="2Georgia1"/>
                <w:rFonts w:ascii="Times New Roman" w:hAnsi="Times New Roman" w:cs="Times New Roman"/>
                <w:color w:val="000000"/>
                <w:sz w:val="24"/>
                <w:szCs w:val="24"/>
              </w:rPr>
            </w:pPr>
            <w:r w:rsidRPr="00FC4FF0">
              <w:rPr>
                <w:rStyle w:val="2Georgia1"/>
                <w:rFonts w:ascii="Times New Roman" w:hAnsi="Times New Roman" w:cs="Times New Roman"/>
                <w:color w:val="000000"/>
                <w:sz w:val="24"/>
                <w:szCs w:val="24"/>
              </w:rPr>
              <w:lastRenderedPageBreak/>
              <w:t xml:space="preserve">-умения выражать свои эмоции </w:t>
            </w:r>
          </w:p>
          <w:p w:rsidR="00FC4FF0" w:rsidRPr="00FC4FF0" w:rsidRDefault="00FC4FF0" w:rsidP="00FC4FF0">
            <w:pPr>
              <w:tabs>
                <w:tab w:val="left" w:pos="4844"/>
                <w:tab w:val="left" w:pos="8730"/>
              </w:tabs>
              <w:contextualSpacing/>
              <w:rPr>
                <w:rStyle w:val="2Georgia1"/>
                <w:rFonts w:ascii="Times New Roman" w:hAnsi="Times New Roman" w:cs="Times New Roman"/>
                <w:color w:val="000000"/>
                <w:sz w:val="24"/>
                <w:szCs w:val="24"/>
              </w:rPr>
            </w:pPr>
            <w:r w:rsidRPr="00FC4FF0">
              <w:rPr>
                <w:rStyle w:val="2Georgia1"/>
                <w:rFonts w:ascii="Times New Roman" w:hAnsi="Times New Roman" w:cs="Times New Roman"/>
                <w:color w:val="000000"/>
                <w:sz w:val="24"/>
                <w:szCs w:val="24"/>
              </w:rPr>
              <w:t xml:space="preserve">и чувства в </w:t>
            </w:r>
            <w:proofErr w:type="gramStart"/>
            <w:r w:rsidRPr="00FC4FF0">
              <w:rPr>
                <w:rStyle w:val="2Georgia1"/>
                <w:rFonts w:ascii="Times New Roman" w:hAnsi="Times New Roman" w:cs="Times New Roman"/>
                <w:color w:val="000000"/>
                <w:sz w:val="24"/>
                <w:szCs w:val="24"/>
              </w:rPr>
              <w:t>выразительном</w:t>
            </w:r>
            <w:proofErr w:type="gramEnd"/>
            <w:r w:rsidRPr="00FC4FF0">
              <w:rPr>
                <w:rStyle w:val="2Georgia1"/>
                <w:rFonts w:ascii="Times New Roman" w:hAnsi="Times New Roman" w:cs="Times New Roman"/>
                <w:color w:val="000000"/>
                <w:sz w:val="24"/>
                <w:szCs w:val="24"/>
              </w:rPr>
              <w:t xml:space="preserve"> </w:t>
            </w:r>
          </w:p>
          <w:p w:rsidR="00FC4FF0" w:rsidRPr="00FC4FF0" w:rsidRDefault="00FC4FF0" w:rsidP="00FC4FF0">
            <w:pPr>
              <w:tabs>
                <w:tab w:val="left" w:pos="4844"/>
                <w:tab w:val="left" w:pos="8730"/>
              </w:tabs>
              <w:contextualSpacing/>
              <w:rPr>
                <w:rFonts w:ascii="Times New Roman" w:hAnsi="Times New Roman"/>
                <w:bCs/>
                <w:sz w:val="24"/>
                <w:szCs w:val="24"/>
              </w:rPr>
            </w:pPr>
            <w:proofErr w:type="gramStart"/>
            <w:r w:rsidRPr="00FC4FF0">
              <w:rPr>
                <w:rStyle w:val="2Georgia1"/>
                <w:rFonts w:ascii="Times New Roman" w:hAnsi="Times New Roman" w:cs="Times New Roman"/>
                <w:color w:val="000000"/>
                <w:sz w:val="24"/>
                <w:szCs w:val="24"/>
              </w:rPr>
              <w:t>чтении</w:t>
            </w:r>
            <w:proofErr w:type="gramEnd"/>
            <w:r w:rsidRPr="00FC4FF0">
              <w:rPr>
                <w:rStyle w:val="2Georgia1"/>
                <w:rFonts w:ascii="Times New Roman" w:hAnsi="Times New Roman" w:cs="Times New Roman"/>
                <w:color w:val="000000"/>
                <w:sz w:val="24"/>
                <w:szCs w:val="24"/>
              </w:rPr>
              <w:t>, творческой деятельности.</w:t>
            </w:r>
          </w:p>
        </w:tc>
        <w:tc>
          <w:tcPr>
            <w:tcW w:w="5103" w:type="dxa"/>
            <w:gridSpan w:val="3"/>
          </w:tcPr>
          <w:p w:rsidR="00FC4FF0" w:rsidRPr="00FC4FF0" w:rsidRDefault="00FC4FF0" w:rsidP="001B2D80">
            <w:pPr>
              <w:widowControl w:val="0"/>
              <w:numPr>
                <w:ilvl w:val="0"/>
                <w:numId w:val="4"/>
              </w:numPr>
              <w:tabs>
                <w:tab w:val="left" w:pos="178"/>
              </w:tabs>
              <w:contextualSpacing/>
              <w:rPr>
                <w:rFonts w:ascii="Times New Roman" w:hAnsi="Times New Roman"/>
                <w:sz w:val="24"/>
                <w:szCs w:val="24"/>
              </w:rPr>
            </w:pPr>
            <w:r w:rsidRPr="00FC4FF0">
              <w:rPr>
                <w:rStyle w:val="2Georgia1"/>
                <w:rFonts w:ascii="Times New Roman" w:hAnsi="Times New Roman" w:cs="Times New Roman"/>
                <w:color w:val="000000"/>
                <w:sz w:val="24"/>
                <w:szCs w:val="24"/>
              </w:rPr>
              <w:lastRenderedPageBreak/>
              <w:t>устойчивое положительное отношение к литературному чтению, интерес к содержанию литературных произведений и различным видам художественной деятельности (декламация, создание своих небольших сочинений, инсценировка);</w:t>
            </w:r>
          </w:p>
          <w:p w:rsidR="00FC4FF0" w:rsidRPr="00FC4FF0" w:rsidRDefault="00FC4FF0" w:rsidP="001B2D80">
            <w:pPr>
              <w:widowControl w:val="0"/>
              <w:numPr>
                <w:ilvl w:val="0"/>
                <w:numId w:val="4"/>
              </w:numPr>
              <w:tabs>
                <w:tab w:val="left" w:pos="168"/>
              </w:tabs>
              <w:contextualSpacing/>
              <w:rPr>
                <w:rFonts w:ascii="Times New Roman" w:hAnsi="Times New Roman"/>
                <w:sz w:val="24"/>
                <w:szCs w:val="24"/>
              </w:rPr>
            </w:pPr>
            <w:r w:rsidRPr="00FC4FF0">
              <w:rPr>
                <w:rStyle w:val="2Georgia1"/>
                <w:rFonts w:ascii="Times New Roman" w:hAnsi="Times New Roman" w:cs="Times New Roman"/>
                <w:color w:val="000000"/>
                <w:sz w:val="24"/>
                <w:szCs w:val="24"/>
              </w:rPr>
              <w:t>эмоционально-ценностное отношение к содер</w:t>
            </w:r>
            <w:r w:rsidRPr="00FC4FF0">
              <w:rPr>
                <w:rStyle w:val="2Georgia1"/>
                <w:rFonts w:ascii="Times New Roman" w:hAnsi="Times New Roman" w:cs="Times New Roman"/>
                <w:color w:val="000000"/>
                <w:sz w:val="24"/>
                <w:szCs w:val="24"/>
              </w:rPr>
              <w:softHyphen/>
              <w:t>жанию литературных произведений; осознание нравственного содержания отношений между людьми, смысла собственных поступков и по</w:t>
            </w:r>
            <w:r w:rsidRPr="00FC4FF0">
              <w:rPr>
                <w:rStyle w:val="2Georgia1"/>
                <w:rFonts w:ascii="Times New Roman" w:hAnsi="Times New Roman" w:cs="Times New Roman"/>
                <w:color w:val="000000"/>
                <w:sz w:val="24"/>
                <w:szCs w:val="24"/>
              </w:rPr>
              <w:softHyphen/>
              <w:t>ступков других людей;</w:t>
            </w:r>
          </w:p>
          <w:p w:rsidR="00FC4FF0" w:rsidRPr="00FC4FF0" w:rsidRDefault="00FC4FF0" w:rsidP="001B2D80">
            <w:pPr>
              <w:widowControl w:val="0"/>
              <w:numPr>
                <w:ilvl w:val="0"/>
                <w:numId w:val="4"/>
              </w:numPr>
              <w:tabs>
                <w:tab w:val="left" w:pos="149"/>
              </w:tabs>
              <w:contextualSpacing/>
              <w:rPr>
                <w:rFonts w:ascii="Times New Roman" w:hAnsi="Times New Roman"/>
                <w:sz w:val="24"/>
                <w:szCs w:val="24"/>
              </w:rPr>
            </w:pPr>
            <w:r w:rsidRPr="00FC4FF0">
              <w:rPr>
                <w:rStyle w:val="2Georgia1"/>
                <w:rFonts w:ascii="Times New Roman" w:hAnsi="Times New Roman" w:cs="Times New Roman"/>
                <w:color w:val="000000"/>
                <w:sz w:val="24"/>
                <w:szCs w:val="24"/>
              </w:rPr>
              <w:t>этические чувства совести, справедливости как регуляторы морального поведения;</w:t>
            </w:r>
          </w:p>
          <w:p w:rsidR="00FC4FF0" w:rsidRPr="00FC4FF0" w:rsidRDefault="00FC4FF0" w:rsidP="001B2D80">
            <w:pPr>
              <w:widowControl w:val="0"/>
              <w:numPr>
                <w:ilvl w:val="0"/>
                <w:numId w:val="4"/>
              </w:numPr>
              <w:tabs>
                <w:tab w:val="left" w:pos="221"/>
              </w:tabs>
              <w:contextualSpacing/>
              <w:rPr>
                <w:rFonts w:ascii="Times New Roman" w:hAnsi="Times New Roman"/>
                <w:sz w:val="24"/>
                <w:szCs w:val="24"/>
              </w:rPr>
            </w:pPr>
            <w:r w:rsidRPr="00FC4FF0">
              <w:rPr>
                <w:rStyle w:val="2Georgia1"/>
                <w:rFonts w:ascii="Times New Roman" w:hAnsi="Times New Roman" w:cs="Times New Roman"/>
                <w:color w:val="000000"/>
                <w:sz w:val="24"/>
                <w:szCs w:val="24"/>
              </w:rPr>
              <w:t>осознание себя гражданином России через эмоциональное принятие и осмысление нравственных ценностей, содержащихся в художественных произведениях; чувства сопричастности и гордости за свою Родину, свой народ;</w:t>
            </w:r>
          </w:p>
          <w:p w:rsidR="00FC4FF0" w:rsidRPr="00FC4FF0" w:rsidRDefault="00FC4FF0" w:rsidP="00FC4FF0">
            <w:pPr>
              <w:tabs>
                <w:tab w:val="left" w:pos="4844"/>
                <w:tab w:val="left" w:pos="8730"/>
              </w:tabs>
              <w:contextualSpacing/>
              <w:rPr>
                <w:rStyle w:val="2Georgia1"/>
                <w:rFonts w:ascii="Times New Roman" w:hAnsi="Times New Roman" w:cs="Times New Roman"/>
                <w:color w:val="000000"/>
                <w:sz w:val="24"/>
                <w:szCs w:val="24"/>
              </w:rPr>
            </w:pPr>
            <w:r w:rsidRPr="00FC4FF0">
              <w:rPr>
                <w:rStyle w:val="2Georgia1"/>
                <w:rFonts w:ascii="Times New Roman" w:hAnsi="Times New Roman" w:cs="Times New Roman"/>
                <w:color w:val="000000"/>
                <w:sz w:val="24"/>
                <w:szCs w:val="24"/>
              </w:rPr>
              <w:t xml:space="preserve">основа </w:t>
            </w:r>
            <w:proofErr w:type="gramStart"/>
            <w:r w:rsidRPr="00FC4FF0">
              <w:rPr>
                <w:rStyle w:val="2Georgia1"/>
                <w:rFonts w:ascii="Times New Roman" w:hAnsi="Times New Roman" w:cs="Times New Roman"/>
                <w:color w:val="000000"/>
                <w:sz w:val="24"/>
                <w:szCs w:val="24"/>
              </w:rPr>
              <w:t>для</w:t>
            </w:r>
            <w:proofErr w:type="gramEnd"/>
            <w:r w:rsidRPr="00FC4FF0">
              <w:rPr>
                <w:rStyle w:val="2Georgia1"/>
                <w:rFonts w:ascii="Times New Roman" w:hAnsi="Times New Roman" w:cs="Times New Roman"/>
                <w:color w:val="000000"/>
                <w:sz w:val="24"/>
                <w:szCs w:val="24"/>
              </w:rPr>
              <w:t xml:space="preserve"> </w:t>
            </w:r>
          </w:p>
          <w:p w:rsidR="00FC4FF0" w:rsidRPr="00FC4FF0" w:rsidRDefault="00FC4FF0" w:rsidP="00FC4FF0">
            <w:pPr>
              <w:tabs>
                <w:tab w:val="left" w:pos="4844"/>
                <w:tab w:val="left" w:pos="8730"/>
              </w:tabs>
              <w:contextualSpacing/>
              <w:rPr>
                <w:rStyle w:val="2Georgia1"/>
                <w:rFonts w:ascii="Times New Roman" w:hAnsi="Times New Roman" w:cs="Times New Roman"/>
                <w:color w:val="000000"/>
                <w:sz w:val="24"/>
                <w:szCs w:val="24"/>
              </w:rPr>
            </w:pPr>
            <w:r w:rsidRPr="00FC4FF0">
              <w:rPr>
                <w:rStyle w:val="2Georgia1"/>
                <w:rFonts w:ascii="Times New Roman" w:hAnsi="Times New Roman" w:cs="Times New Roman"/>
                <w:color w:val="000000"/>
                <w:sz w:val="24"/>
                <w:szCs w:val="24"/>
              </w:rPr>
              <w:t xml:space="preserve">развития чувства </w:t>
            </w:r>
          </w:p>
          <w:p w:rsidR="00FC4FF0" w:rsidRPr="00FC4FF0" w:rsidRDefault="00FC4FF0" w:rsidP="00FC4FF0">
            <w:pPr>
              <w:tabs>
                <w:tab w:val="left" w:pos="4844"/>
                <w:tab w:val="left" w:pos="8730"/>
              </w:tabs>
              <w:contextualSpacing/>
              <w:rPr>
                <w:rStyle w:val="2Georgia1"/>
                <w:rFonts w:ascii="Times New Roman" w:hAnsi="Times New Roman" w:cs="Times New Roman"/>
                <w:color w:val="000000"/>
                <w:sz w:val="24"/>
                <w:szCs w:val="24"/>
              </w:rPr>
            </w:pPr>
            <w:r w:rsidRPr="00FC4FF0">
              <w:rPr>
                <w:rStyle w:val="2Georgia1"/>
                <w:rFonts w:ascii="Times New Roman" w:hAnsi="Times New Roman" w:cs="Times New Roman"/>
                <w:color w:val="000000"/>
                <w:sz w:val="24"/>
                <w:szCs w:val="24"/>
              </w:rPr>
              <w:lastRenderedPageBreak/>
              <w:t xml:space="preserve">прекрасного на </w:t>
            </w:r>
          </w:p>
          <w:p w:rsidR="00FC4FF0" w:rsidRPr="00FC4FF0" w:rsidRDefault="00FC4FF0" w:rsidP="00FC4FF0">
            <w:pPr>
              <w:tabs>
                <w:tab w:val="left" w:pos="4844"/>
                <w:tab w:val="left" w:pos="8730"/>
              </w:tabs>
              <w:contextualSpacing/>
              <w:rPr>
                <w:rStyle w:val="2Georgia1"/>
                <w:rFonts w:ascii="Times New Roman" w:hAnsi="Times New Roman" w:cs="Times New Roman"/>
                <w:color w:val="000000"/>
                <w:sz w:val="24"/>
                <w:szCs w:val="24"/>
              </w:rPr>
            </w:pPr>
            <w:r w:rsidRPr="00FC4FF0">
              <w:rPr>
                <w:rStyle w:val="2Georgia1"/>
                <w:rFonts w:ascii="Times New Roman" w:hAnsi="Times New Roman" w:cs="Times New Roman"/>
                <w:color w:val="000000"/>
                <w:sz w:val="24"/>
                <w:szCs w:val="24"/>
              </w:rPr>
              <w:t xml:space="preserve">основе знакомства с доступными литературными произведениями </w:t>
            </w:r>
          </w:p>
          <w:p w:rsidR="00FC4FF0" w:rsidRPr="00FC4FF0" w:rsidRDefault="00FC4FF0" w:rsidP="00FC4FF0">
            <w:pPr>
              <w:tabs>
                <w:tab w:val="left" w:pos="4844"/>
                <w:tab w:val="left" w:pos="8730"/>
              </w:tabs>
              <w:contextualSpacing/>
              <w:rPr>
                <w:rStyle w:val="2Georgia1"/>
                <w:rFonts w:ascii="Times New Roman" w:hAnsi="Times New Roman" w:cs="Times New Roman"/>
                <w:color w:val="000000"/>
                <w:sz w:val="24"/>
                <w:szCs w:val="24"/>
              </w:rPr>
            </w:pPr>
            <w:r w:rsidRPr="00FC4FF0">
              <w:rPr>
                <w:rStyle w:val="2Georgia1"/>
                <w:rFonts w:ascii="Times New Roman" w:hAnsi="Times New Roman" w:cs="Times New Roman"/>
                <w:color w:val="000000"/>
                <w:sz w:val="24"/>
                <w:szCs w:val="24"/>
              </w:rPr>
              <w:t>разных стилей,</w:t>
            </w:r>
          </w:p>
          <w:p w:rsidR="00FC4FF0" w:rsidRPr="00FC4FF0" w:rsidRDefault="00FC4FF0" w:rsidP="00FC4FF0">
            <w:pPr>
              <w:tabs>
                <w:tab w:val="left" w:pos="4844"/>
                <w:tab w:val="left" w:pos="8730"/>
              </w:tabs>
              <w:contextualSpacing/>
              <w:rPr>
                <w:rFonts w:ascii="Times New Roman" w:hAnsi="Times New Roman"/>
                <w:bCs/>
                <w:sz w:val="24"/>
                <w:szCs w:val="24"/>
              </w:rPr>
            </w:pPr>
            <w:r w:rsidRPr="00FC4FF0">
              <w:rPr>
                <w:rStyle w:val="2Georgia1"/>
                <w:rFonts w:ascii="Times New Roman" w:hAnsi="Times New Roman" w:cs="Times New Roman"/>
                <w:color w:val="000000"/>
                <w:sz w:val="24"/>
                <w:szCs w:val="24"/>
              </w:rPr>
              <w:t xml:space="preserve"> жанров</w:t>
            </w:r>
            <w:proofErr w:type="gramStart"/>
            <w:r w:rsidRPr="00FC4FF0">
              <w:rPr>
                <w:rStyle w:val="2Georgia1"/>
                <w:rFonts w:ascii="Times New Roman" w:hAnsi="Times New Roman" w:cs="Times New Roman"/>
                <w:color w:val="000000"/>
                <w:sz w:val="24"/>
                <w:szCs w:val="24"/>
              </w:rPr>
              <w:t>..</w:t>
            </w:r>
            <w:proofErr w:type="gramEnd"/>
          </w:p>
        </w:tc>
      </w:tr>
      <w:tr w:rsidR="00FC4FF0" w:rsidRPr="001603AF" w:rsidTr="00FC4FF0">
        <w:trPr>
          <w:trHeight w:val="175"/>
        </w:trPr>
        <w:tc>
          <w:tcPr>
            <w:tcW w:w="15176" w:type="dxa"/>
            <w:gridSpan w:val="8"/>
          </w:tcPr>
          <w:p w:rsidR="00FC4FF0" w:rsidRPr="00FC4FF0" w:rsidRDefault="00FC4FF0" w:rsidP="00FC4FF0">
            <w:pPr>
              <w:tabs>
                <w:tab w:val="left" w:pos="4844"/>
                <w:tab w:val="left" w:pos="8730"/>
              </w:tabs>
              <w:contextualSpacing/>
              <w:rPr>
                <w:rFonts w:ascii="Times New Roman" w:hAnsi="Times New Roman"/>
                <w:bCs/>
                <w:sz w:val="24"/>
                <w:szCs w:val="24"/>
              </w:rPr>
            </w:pPr>
            <w:r w:rsidRPr="00FC4FF0">
              <w:rPr>
                <w:rStyle w:val="2Georgia"/>
                <w:rFonts w:ascii="Times New Roman" w:hAnsi="Times New Roman" w:cs="Times New Roman"/>
                <w:color w:val="000000"/>
                <w:sz w:val="24"/>
                <w:szCs w:val="24"/>
              </w:rPr>
              <w:lastRenderedPageBreak/>
              <w:t>Учащийся получит возможность для формирования:</w:t>
            </w:r>
          </w:p>
        </w:tc>
      </w:tr>
      <w:tr w:rsidR="00FC4FF0" w:rsidRPr="001603AF" w:rsidTr="00FC4FF0">
        <w:trPr>
          <w:trHeight w:val="175"/>
        </w:trPr>
        <w:tc>
          <w:tcPr>
            <w:tcW w:w="2518" w:type="dxa"/>
          </w:tcPr>
          <w:p w:rsidR="00FC4FF0" w:rsidRPr="00FC4FF0" w:rsidRDefault="00FC4FF0" w:rsidP="001B2D80">
            <w:pPr>
              <w:widowControl w:val="0"/>
              <w:numPr>
                <w:ilvl w:val="0"/>
                <w:numId w:val="5"/>
              </w:numPr>
              <w:tabs>
                <w:tab w:val="left" w:pos="221"/>
              </w:tabs>
              <w:contextualSpacing/>
              <w:rPr>
                <w:rFonts w:ascii="Times New Roman" w:hAnsi="Times New Roman"/>
                <w:sz w:val="24"/>
                <w:szCs w:val="24"/>
              </w:rPr>
            </w:pPr>
            <w:r w:rsidRPr="00FC4FF0">
              <w:rPr>
                <w:rStyle w:val="2Georgia"/>
                <w:rFonts w:ascii="Times New Roman" w:hAnsi="Times New Roman" w:cs="Times New Roman"/>
                <w:i w:val="0"/>
                <w:color w:val="000000"/>
                <w:sz w:val="24"/>
                <w:szCs w:val="24"/>
              </w:rPr>
              <w:t>интереса к учебному материалу;</w:t>
            </w:r>
          </w:p>
          <w:p w:rsidR="00FC4FF0" w:rsidRPr="00FC4FF0" w:rsidRDefault="00FC4FF0" w:rsidP="001B2D80">
            <w:pPr>
              <w:widowControl w:val="0"/>
              <w:numPr>
                <w:ilvl w:val="0"/>
                <w:numId w:val="5"/>
              </w:numPr>
              <w:tabs>
                <w:tab w:val="left" w:pos="216"/>
              </w:tabs>
              <w:contextualSpacing/>
              <w:rPr>
                <w:rFonts w:ascii="Times New Roman" w:hAnsi="Times New Roman"/>
                <w:sz w:val="24"/>
                <w:szCs w:val="24"/>
              </w:rPr>
            </w:pPr>
            <w:r w:rsidRPr="00FC4FF0">
              <w:rPr>
                <w:rStyle w:val="2Georgia"/>
                <w:rFonts w:ascii="Times New Roman" w:hAnsi="Times New Roman" w:cs="Times New Roman"/>
                <w:i w:val="0"/>
                <w:color w:val="000000"/>
                <w:sz w:val="24"/>
                <w:szCs w:val="24"/>
              </w:rPr>
              <w:t>мотивации к успешности учебной деятельности;</w:t>
            </w:r>
          </w:p>
          <w:p w:rsidR="00FC4FF0" w:rsidRPr="00FC4FF0" w:rsidRDefault="00FC4FF0" w:rsidP="001B2D80">
            <w:pPr>
              <w:widowControl w:val="0"/>
              <w:numPr>
                <w:ilvl w:val="0"/>
                <w:numId w:val="5"/>
              </w:numPr>
              <w:tabs>
                <w:tab w:val="left" w:pos="168"/>
              </w:tabs>
              <w:contextualSpacing/>
              <w:rPr>
                <w:rFonts w:ascii="Times New Roman" w:hAnsi="Times New Roman"/>
                <w:sz w:val="24"/>
                <w:szCs w:val="24"/>
              </w:rPr>
            </w:pPr>
            <w:r w:rsidRPr="00FC4FF0">
              <w:rPr>
                <w:rStyle w:val="2Georgia"/>
                <w:rFonts w:ascii="Times New Roman" w:hAnsi="Times New Roman" w:cs="Times New Roman"/>
                <w:i w:val="0"/>
                <w:color w:val="000000"/>
                <w:sz w:val="24"/>
                <w:szCs w:val="24"/>
              </w:rPr>
              <w:t>основы для эмоционального переживания худо</w:t>
            </w:r>
            <w:r w:rsidRPr="00FC4FF0">
              <w:rPr>
                <w:rStyle w:val="2Georgia"/>
                <w:rFonts w:ascii="Times New Roman" w:hAnsi="Times New Roman" w:cs="Times New Roman"/>
                <w:i w:val="0"/>
                <w:color w:val="000000"/>
                <w:sz w:val="24"/>
                <w:szCs w:val="24"/>
              </w:rPr>
              <w:softHyphen/>
              <w:t>жественного текста;</w:t>
            </w:r>
          </w:p>
          <w:p w:rsidR="00FC4FF0" w:rsidRPr="00FC4FF0" w:rsidRDefault="00FC4FF0" w:rsidP="001B2D80">
            <w:pPr>
              <w:widowControl w:val="0"/>
              <w:numPr>
                <w:ilvl w:val="0"/>
                <w:numId w:val="5"/>
              </w:numPr>
              <w:tabs>
                <w:tab w:val="left" w:pos="187"/>
              </w:tabs>
              <w:contextualSpacing/>
              <w:rPr>
                <w:rStyle w:val="2Georgia"/>
                <w:rFonts w:ascii="Times New Roman" w:hAnsi="Times New Roman" w:cs="Times New Roman"/>
                <w:i w:val="0"/>
                <w:iCs w:val="0"/>
                <w:sz w:val="24"/>
                <w:szCs w:val="24"/>
              </w:rPr>
            </w:pPr>
            <w:r w:rsidRPr="00FC4FF0">
              <w:rPr>
                <w:rStyle w:val="2Georgia"/>
                <w:rFonts w:ascii="Times New Roman" w:hAnsi="Times New Roman" w:cs="Times New Roman"/>
                <w:i w:val="0"/>
                <w:color w:val="000000"/>
                <w:sz w:val="24"/>
                <w:szCs w:val="24"/>
              </w:rPr>
              <w:t xml:space="preserve">любви к природе родного края, </w:t>
            </w:r>
          </w:p>
          <w:p w:rsidR="00FC4FF0" w:rsidRPr="00FC4FF0" w:rsidRDefault="00FC4FF0" w:rsidP="00FC4FF0">
            <w:pPr>
              <w:tabs>
                <w:tab w:val="left" w:pos="187"/>
              </w:tabs>
              <w:contextualSpacing/>
              <w:rPr>
                <w:rFonts w:ascii="Times New Roman" w:hAnsi="Times New Roman"/>
                <w:sz w:val="24"/>
                <w:szCs w:val="24"/>
              </w:rPr>
            </w:pPr>
            <w:r w:rsidRPr="00FC4FF0">
              <w:rPr>
                <w:rStyle w:val="2Georgia"/>
                <w:rFonts w:ascii="Times New Roman" w:hAnsi="Times New Roman" w:cs="Times New Roman"/>
                <w:i w:val="0"/>
                <w:color w:val="000000"/>
                <w:sz w:val="24"/>
                <w:szCs w:val="24"/>
              </w:rPr>
              <w:t>-интереса к произведениям народного творчества;</w:t>
            </w:r>
          </w:p>
          <w:p w:rsidR="00FC4FF0" w:rsidRPr="00FC4FF0" w:rsidRDefault="00FC4FF0" w:rsidP="00FC4FF0">
            <w:pPr>
              <w:tabs>
                <w:tab w:val="left" w:pos="4844"/>
                <w:tab w:val="left" w:pos="8730"/>
              </w:tabs>
              <w:contextualSpacing/>
              <w:rPr>
                <w:rStyle w:val="2CenturyGothic"/>
                <w:rFonts w:ascii="Times New Roman" w:hAnsi="Times New Roman" w:cs="Times New Roman"/>
                <w:b w:val="0"/>
                <w:i w:val="0"/>
                <w:color w:val="000000"/>
                <w:sz w:val="24"/>
                <w:szCs w:val="24"/>
              </w:rPr>
            </w:pPr>
            <w:r w:rsidRPr="00FC4FF0">
              <w:rPr>
                <w:rFonts w:ascii="Times New Roman" w:hAnsi="Times New Roman"/>
                <w:bCs/>
                <w:sz w:val="24"/>
                <w:szCs w:val="24"/>
              </w:rPr>
              <w:t>-</w:t>
            </w:r>
            <w:r w:rsidRPr="00FC4FF0">
              <w:rPr>
                <w:rStyle w:val="2CenturyGothic"/>
                <w:rFonts w:ascii="Times New Roman" w:hAnsi="Times New Roman" w:cs="Times New Roman"/>
                <w:b w:val="0"/>
                <w:i w:val="0"/>
                <w:color w:val="000000"/>
                <w:sz w:val="24"/>
                <w:szCs w:val="24"/>
              </w:rPr>
              <w:t xml:space="preserve"> умения</w:t>
            </w:r>
          </w:p>
          <w:p w:rsidR="00FC4FF0" w:rsidRPr="00FC4FF0" w:rsidRDefault="00FC4FF0" w:rsidP="00FC4FF0">
            <w:pPr>
              <w:tabs>
                <w:tab w:val="left" w:pos="4844"/>
                <w:tab w:val="left" w:pos="8730"/>
              </w:tabs>
              <w:contextualSpacing/>
              <w:rPr>
                <w:rStyle w:val="2CenturyGothic"/>
                <w:rFonts w:ascii="Times New Roman" w:hAnsi="Times New Roman" w:cs="Times New Roman"/>
                <w:b w:val="0"/>
                <w:i w:val="0"/>
                <w:color w:val="000000"/>
                <w:sz w:val="24"/>
                <w:szCs w:val="24"/>
              </w:rPr>
            </w:pPr>
            <w:r w:rsidRPr="00FC4FF0">
              <w:rPr>
                <w:rStyle w:val="2CenturyGothic"/>
                <w:rFonts w:ascii="Times New Roman" w:hAnsi="Times New Roman" w:cs="Times New Roman"/>
                <w:b w:val="0"/>
                <w:i w:val="0"/>
                <w:color w:val="000000"/>
                <w:sz w:val="24"/>
                <w:szCs w:val="24"/>
              </w:rPr>
              <w:t xml:space="preserve"> выражать свои</w:t>
            </w:r>
          </w:p>
          <w:p w:rsidR="00FC4FF0" w:rsidRPr="00FC4FF0" w:rsidRDefault="00FC4FF0" w:rsidP="00FC4FF0">
            <w:pPr>
              <w:tabs>
                <w:tab w:val="left" w:pos="4844"/>
                <w:tab w:val="left" w:pos="8730"/>
              </w:tabs>
              <w:contextualSpacing/>
              <w:rPr>
                <w:rStyle w:val="2CenturyGothic"/>
                <w:rFonts w:ascii="Times New Roman" w:hAnsi="Times New Roman" w:cs="Times New Roman"/>
                <w:b w:val="0"/>
                <w:i w:val="0"/>
                <w:color w:val="000000"/>
                <w:sz w:val="24"/>
                <w:szCs w:val="24"/>
              </w:rPr>
            </w:pPr>
            <w:r w:rsidRPr="00FC4FF0">
              <w:rPr>
                <w:rStyle w:val="2CenturyGothic"/>
                <w:rFonts w:ascii="Times New Roman" w:hAnsi="Times New Roman" w:cs="Times New Roman"/>
                <w:b w:val="0"/>
                <w:i w:val="0"/>
                <w:color w:val="000000"/>
                <w:sz w:val="24"/>
                <w:szCs w:val="24"/>
              </w:rPr>
              <w:t xml:space="preserve"> эмоции и </w:t>
            </w:r>
          </w:p>
          <w:p w:rsidR="00FC4FF0" w:rsidRPr="00FC4FF0" w:rsidRDefault="00FC4FF0" w:rsidP="00FC4FF0">
            <w:pPr>
              <w:tabs>
                <w:tab w:val="left" w:pos="4844"/>
                <w:tab w:val="left" w:pos="8730"/>
              </w:tabs>
              <w:contextualSpacing/>
              <w:rPr>
                <w:rStyle w:val="2CenturyGothic"/>
                <w:rFonts w:ascii="Times New Roman" w:hAnsi="Times New Roman" w:cs="Times New Roman"/>
                <w:b w:val="0"/>
                <w:i w:val="0"/>
                <w:color w:val="000000"/>
                <w:sz w:val="24"/>
                <w:szCs w:val="24"/>
              </w:rPr>
            </w:pPr>
            <w:r w:rsidRPr="00FC4FF0">
              <w:rPr>
                <w:rStyle w:val="2CenturyGothic"/>
                <w:rFonts w:ascii="Times New Roman" w:hAnsi="Times New Roman" w:cs="Times New Roman"/>
                <w:b w:val="0"/>
                <w:i w:val="0"/>
                <w:color w:val="000000"/>
                <w:sz w:val="24"/>
                <w:szCs w:val="24"/>
              </w:rPr>
              <w:t xml:space="preserve">чувства </w:t>
            </w:r>
            <w:proofErr w:type="gramStart"/>
            <w:r w:rsidRPr="00FC4FF0">
              <w:rPr>
                <w:rStyle w:val="2CenturyGothic"/>
                <w:rFonts w:ascii="Times New Roman" w:hAnsi="Times New Roman" w:cs="Times New Roman"/>
                <w:b w:val="0"/>
                <w:i w:val="0"/>
                <w:color w:val="000000"/>
                <w:sz w:val="24"/>
                <w:szCs w:val="24"/>
              </w:rPr>
              <w:t>в</w:t>
            </w:r>
            <w:proofErr w:type="gramEnd"/>
          </w:p>
          <w:p w:rsidR="00FC4FF0" w:rsidRPr="00FC4FF0" w:rsidRDefault="00FC4FF0" w:rsidP="00FC4FF0">
            <w:pPr>
              <w:tabs>
                <w:tab w:val="left" w:pos="4844"/>
                <w:tab w:val="left" w:pos="8730"/>
              </w:tabs>
              <w:contextualSpacing/>
              <w:rPr>
                <w:rStyle w:val="2CenturyGothic"/>
                <w:rFonts w:ascii="Times New Roman" w:hAnsi="Times New Roman" w:cs="Times New Roman"/>
                <w:b w:val="0"/>
                <w:i w:val="0"/>
                <w:color w:val="000000"/>
                <w:sz w:val="24"/>
                <w:szCs w:val="24"/>
              </w:rPr>
            </w:pPr>
            <w:r w:rsidRPr="00FC4FF0">
              <w:rPr>
                <w:rStyle w:val="2CenturyGothic"/>
                <w:rFonts w:ascii="Times New Roman" w:hAnsi="Times New Roman" w:cs="Times New Roman"/>
                <w:b w:val="0"/>
                <w:i w:val="0"/>
                <w:color w:val="000000"/>
                <w:sz w:val="24"/>
                <w:szCs w:val="24"/>
              </w:rPr>
              <w:t xml:space="preserve"> выразительном</w:t>
            </w:r>
          </w:p>
          <w:p w:rsidR="00FC4FF0" w:rsidRPr="00FC4FF0" w:rsidRDefault="00FC4FF0" w:rsidP="00FC4FF0">
            <w:pPr>
              <w:tabs>
                <w:tab w:val="left" w:pos="4844"/>
                <w:tab w:val="left" w:pos="8730"/>
              </w:tabs>
              <w:contextualSpacing/>
              <w:rPr>
                <w:rFonts w:ascii="Times New Roman" w:hAnsi="Times New Roman"/>
                <w:bCs/>
                <w:sz w:val="24"/>
                <w:szCs w:val="24"/>
              </w:rPr>
            </w:pPr>
            <w:proofErr w:type="gramStart"/>
            <w:r w:rsidRPr="00FC4FF0">
              <w:rPr>
                <w:rStyle w:val="2CenturyGothic"/>
                <w:rFonts w:ascii="Times New Roman" w:hAnsi="Times New Roman" w:cs="Times New Roman"/>
                <w:b w:val="0"/>
                <w:i w:val="0"/>
                <w:color w:val="000000"/>
                <w:sz w:val="24"/>
                <w:szCs w:val="24"/>
              </w:rPr>
              <w:t>чтении</w:t>
            </w:r>
            <w:proofErr w:type="gramEnd"/>
          </w:p>
        </w:tc>
        <w:tc>
          <w:tcPr>
            <w:tcW w:w="3827" w:type="dxa"/>
            <w:gridSpan w:val="2"/>
          </w:tcPr>
          <w:p w:rsidR="00FC4FF0" w:rsidRPr="00FC4FF0" w:rsidRDefault="00FC4FF0" w:rsidP="001B2D80">
            <w:pPr>
              <w:widowControl w:val="0"/>
              <w:numPr>
                <w:ilvl w:val="0"/>
                <w:numId w:val="6"/>
              </w:numPr>
              <w:tabs>
                <w:tab w:val="left" w:pos="192"/>
              </w:tabs>
              <w:contextualSpacing/>
              <w:rPr>
                <w:rFonts w:ascii="Times New Roman" w:hAnsi="Times New Roman"/>
                <w:sz w:val="24"/>
                <w:szCs w:val="24"/>
              </w:rPr>
            </w:pPr>
            <w:r w:rsidRPr="00FC4FF0">
              <w:rPr>
                <w:rStyle w:val="2Georgia"/>
                <w:rFonts w:ascii="Times New Roman" w:hAnsi="Times New Roman" w:cs="Times New Roman"/>
                <w:i w:val="0"/>
                <w:color w:val="000000"/>
                <w:sz w:val="24"/>
                <w:szCs w:val="24"/>
              </w:rPr>
              <w:t>интереса к чтению как особому способу изображения действительности;</w:t>
            </w:r>
          </w:p>
          <w:p w:rsidR="00FC4FF0" w:rsidRPr="00FC4FF0" w:rsidRDefault="00FC4FF0" w:rsidP="001B2D80">
            <w:pPr>
              <w:widowControl w:val="0"/>
              <w:numPr>
                <w:ilvl w:val="0"/>
                <w:numId w:val="6"/>
              </w:numPr>
              <w:tabs>
                <w:tab w:val="left" w:pos="216"/>
              </w:tabs>
              <w:contextualSpacing/>
              <w:rPr>
                <w:rFonts w:ascii="Times New Roman" w:hAnsi="Times New Roman"/>
                <w:sz w:val="24"/>
                <w:szCs w:val="24"/>
              </w:rPr>
            </w:pPr>
            <w:r w:rsidRPr="00FC4FF0">
              <w:rPr>
                <w:rStyle w:val="2Georgia"/>
                <w:rFonts w:ascii="Times New Roman" w:hAnsi="Times New Roman" w:cs="Times New Roman"/>
                <w:i w:val="0"/>
                <w:color w:val="000000"/>
                <w:sz w:val="24"/>
                <w:szCs w:val="24"/>
              </w:rPr>
              <w:t>мотивации к самовыражению в выразительном чтении, творческой и игровой деятельности;</w:t>
            </w:r>
          </w:p>
          <w:p w:rsidR="00FC4FF0" w:rsidRPr="00FC4FF0" w:rsidRDefault="00FC4FF0" w:rsidP="001B2D80">
            <w:pPr>
              <w:widowControl w:val="0"/>
              <w:numPr>
                <w:ilvl w:val="0"/>
                <w:numId w:val="6"/>
              </w:numPr>
              <w:tabs>
                <w:tab w:val="left" w:pos="226"/>
              </w:tabs>
              <w:contextualSpacing/>
              <w:rPr>
                <w:rFonts w:ascii="Times New Roman" w:hAnsi="Times New Roman"/>
                <w:sz w:val="24"/>
                <w:szCs w:val="24"/>
              </w:rPr>
            </w:pPr>
            <w:r w:rsidRPr="00FC4FF0">
              <w:rPr>
                <w:rStyle w:val="2Georgia"/>
                <w:rFonts w:ascii="Times New Roman" w:hAnsi="Times New Roman" w:cs="Times New Roman"/>
                <w:i w:val="0"/>
                <w:color w:val="000000"/>
                <w:sz w:val="24"/>
                <w:szCs w:val="24"/>
              </w:rPr>
              <w:t>основы для эмоционального переживания и осознания основной мысли художественного текста;</w:t>
            </w:r>
          </w:p>
          <w:p w:rsidR="00FC4FF0" w:rsidRPr="00FC4FF0" w:rsidRDefault="00FC4FF0" w:rsidP="001B2D80">
            <w:pPr>
              <w:widowControl w:val="0"/>
              <w:numPr>
                <w:ilvl w:val="0"/>
                <w:numId w:val="6"/>
              </w:numPr>
              <w:tabs>
                <w:tab w:val="left" w:pos="216"/>
              </w:tabs>
              <w:contextualSpacing/>
              <w:rPr>
                <w:rStyle w:val="2Georgia"/>
                <w:rFonts w:ascii="Times New Roman" w:hAnsi="Times New Roman" w:cs="Times New Roman"/>
                <w:i w:val="0"/>
                <w:color w:val="000000"/>
                <w:sz w:val="24"/>
                <w:szCs w:val="24"/>
              </w:rPr>
            </w:pPr>
            <w:r w:rsidRPr="00FC4FF0">
              <w:rPr>
                <w:rStyle w:val="2Georgia"/>
                <w:rFonts w:ascii="Times New Roman" w:hAnsi="Times New Roman" w:cs="Times New Roman"/>
                <w:i w:val="0"/>
                <w:color w:val="000000"/>
                <w:sz w:val="24"/>
                <w:szCs w:val="24"/>
              </w:rPr>
              <w:t>эмоционального отношения к поступкам героев литературных произведений</w:t>
            </w:r>
          </w:p>
          <w:p w:rsidR="00FC4FF0" w:rsidRPr="00FC4FF0" w:rsidRDefault="00FC4FF0" w:rsidP="00FC4FF0">
            <w:pPr>
              <w:tabs>
                <w:tab w:val="left" w:pos="4844"/>
                <w:tab w:val="left" w:pos="8730"/>
              </w:tabs>
              <w:contextualSpacing/>
              <w:rPr>
                <w:rStyle w:val="2Georgia"/>
                <w:rFonts w:ascii="Times New Roman" w:hAnsi="Times New Roman" w:cs="Times New Roman"/>
                <w:i w:val="0"/>
                <w:color w:val="000000"/>
                <w:sz w:val="24"/>
                <w:szCs w:val="24"/>
              </w:rPr>
            </w:pPr>
            <w:r w:rsidRPr="00FC4FF0">
              <w:rPr>
                <w:rStyle w:val="2Georgia"/>
                <w:rFonts w:ascii="Times New Roman" w:hAnsi="Times New Roman" w:cs="Times New Roman"/>
                <w:i w:val="0"/>
                <w:color w:val="000000"/>
                <w:sz w:val="24"/>
                <w:szCs w:val="24"/>
              </w:rPr>
              <w:t>дому, малой Родине;</w:t>
            </w:r>
          </w:p>
          <w:p w:rsidR="00FC4FF0" w:rsidRPr="00FC4FF0" w:rsidRDefault="00FC4FF0" w:rsidP="001B2D80">
            <w:pPr>
              <w:widowControl w:val="0"/>
              <w:numPr>
                <w:ilvl w:val="0"/>
                <w:numId w:val="1"/>
              </w:numPr>
              <w:tabs>
                <w:tab w:val="left" w:pos="202"/>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представлений об оценке литературного героя произведения по его поступкам;</w:t>
            </w:r>
          </w:p>
          <w:p w:rsidR="00FC4FF0" w:rsidRPr="00FC4FF0" w:rsidRDefault="00FC4FF0" w:rsidP="001B2D80">
            <w:pPr>
              <w:widowControl w:val="0"/>
              <w:numPr>
                <w:ilvl w:val="0"/>
                <w:numId w:val="1"/>
              </w:numPr>
              <w:tabs>
                <w:tab w:val="left" w:pos="206"/>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первоначального уровня рефлексии и адекватной самооценки;</w:t>
            </w:r>
          </w:p>
          <w:p w:rsidR="00FC4FF0" w:rsidRPr="00FC4FF0" w:rsidRDefault="00FC4FF0" w:rsidP="00FC4FF0">
            <w:pPr>
              <w:tabs>
                <w:tab w:val="left" w:pos="4844"/>
                <w:tab w:val="left" w:pos="8730"/>
              </w:tabs>
              <w:contextualSpacing/>
              <w:rPr>
                <w:rFonts w:ascii="Times New Roman" w:hAnsi="Times New Roman"/>
                <w:bCs/>
                <w:iCs/>
                <w:color w:val="000000"/>
                <w:sz w:val="24"/>
                <w:szCs w:val="24"/>
                <w:shd w:val="clear" w:color="auto" w:fill="FFFFFF"/>
              </w:rPr>
            </w:pPr>
            <w:r w:rsidRPr="00FC4FF0">
              <w:rPr>
                <w:rStyle w:val="2CenturyGothic"/>
                <w:rFonts w:ascii="Times New Roman" w:hAnsi="Times New Roman" w:cs="Times New Roman"/>
                <w:b w:val="0"/>
                <w:i w:val="0"/>
                <w:color w:val="000000"/>
                <w:sz w:val="24"/>
                <w:szCs w:val="24"/>
              </w:rPr>
              <w:t>-стремления к успешности учебной  деятельности</w:t>
            </w:r>
          </w:p>
        </w:tc>
        <w:tc>
          <w:tcPr>
            <w:tcW w:w="3728" w:type="dxa"/>
            <w:gridSpan w:val="2"/>
          </w:tcPr>
          <w:p w:rsidR="00FC4FF0" w:rsidRPr="00FC4FF0" w:rsidRDefault="00FC4FF0" w:rsidP="00FC4FF0">
            <w:pPr>
              <w:tabs>
                <w:tab w:val="left" w:pos="168"/>
              </w:tabs>
              <w:contextualSpacing/>
              <w:rPr>
                <w:rFonts w:ascii="Times New Roman" w:hAnsi="Times New Roman"/>
                <w:sz w:val="24"/>
                <w:szCs w:val="24"/>
              </w:rPr>
            </w:pPr>
            <w:r w:rsidRPr="00FC4FF0">
              <w:rPr>
                <w:rStyle w:val="2Georgia"/>
                <w:rFonts w:ascii="Times New Roman" w:hAnsi="Times New Roman" w:cs="Times New Roman"/>
                <w:i w:val="0"/>
                <w:color w:val="000000"/>
                <w:sz w:val="24"/>
                <w:szCs w:val="24"/>
              </w:rPr>
              <w:t>-интереса к чтению как особому способу изображения действительности, передачи чувств и мыслей героев;</w:t>
            </w:r>
          </w:p>
          <w:p w:rsidR="00FC4FF0" w:rsidRPr="00FC4FF0" w:rsidRDefault="00FC4FF0" w:rsidP="001B2D80">
            <w:pPr>
              <w:widowControl w:val="0"/>
              <w:numPr>
                <w:ilvl w:val="0"/>
                <w:numId w:val="7"/>
              </w:numPr>
              <w:tabs>
                <w:tab w:val="left" w:pos="168"/>
              </w:tabs>
              <w:contextualSpacing/>
              <w:rPr>
                <w:rFonts w:ascii="Times New Roman" w:hAnsi="Times New Roman"/>
                <w:sz w:val="24"/>
                <w:szCs w:val="24"/>
              </w:rPr>
            </w:pPr>
            <w:r w:rsidRPr="00FC4FF0">
              <w:rPr>
                <w:rStyle w:val="2Georgia"/>
                <w:rFonts w:ascii="Times New Roman" w:hAnsi="Times New Roman" w:cs="Times New Roman"/>
                <w:i w:val="0"/>
                <w:color w:val="000000"/>
                <w:sz w:val="24"/>
                <w:szCs w:val="24"/>
              </w:rPr>
              <w:t>ответственности за родных и близких, за свое дело, понятия о деятельной любви, сердечности и совестливости, смелости, коллективизме;</w:t>
            </w:r>
          </w:p>
          <w:p w:rsidR="00FC4FF0" w:rsidRPr="00FC4FF0" w:rsidRDefault="00FC4FF0" w:rsidP="001B2D80">
            <w:pPr>
              <w:widowControl w:val="0"/>
              <w:numPr>
                <w:ilvl w:val="0"/>
                <w:numId w:val="7"/>
              </w:numPr>
              <w:tabs>
                <w:tab w:val="left" w:pos="264"/>
              </w:tabs>
              <w:contextualSpacing/>
              <w:rPr>
                <w:rFonts w:ascii="Times New Roman" w:hAnsi="Times New Roman"/>
                <w:sz w:val="24"/>
                <w:szCs w:val="24"/>
              </w:rPr>
            </w:pPr>
            <w:r w:rsidRPr="00FC4FF0">
              <w:rPr>
                <w:rStyle w:val="2Georgia"/>
                <w:rFonts w:ascii="Times New Roman" w:hAnsi="Times New Roman" w:cs="Times New Roman"/>
                <w:i w:val="0"/>
                <w:color w:val="000000"/>
                <w:sz w:val="24"/>
                <w:szCs w:val="24"/>
              </w:rPr>
              <w:t>чувства сопричастности своему народу, принятия его культурных традиций, представления о сметли</w:t>
            </w:r>
            <w:r w:rsidRPr="00FC4FF0">
              <w:rPr>
                <w:rStyle w:val="2Georgia"/>
                <w:rFonts w:ascii="Times New Roman" w:hAnsi="Times New Roman" w:cs="Times New Roman"/>
                <w:i w:val="0"/>
                <w:color w:val="000000"/>
                <w:sz w:val="24"/>
                <w:szCs w:val="24"/>
              </w:rPr>
              <w:softHyphen/>
              <w:t>вости, талантливости и щедрости русского человека; оптимизме и нравственном здоровье народа;</w:t>
            </w:r>
          </w:p>
          <w:p w:rsidR="00FC4FF0" w:rsidRPr="00FC4FF0" w:rsidRDefault="00FC4FF0" w:rsidP="00FC4FF0">
            <w:pPr>
              <w:contextualSpacing/>
              <w:rPr>
                <w:rStyle w:val="2CenturyGothic"/>
                <w:rFonts w:ascii="Times New Roman" w:hAnsi="Times New Roman" w:cs="Times New Roman"/>
                <w:b w:val="0"/>
                <w:i w:val="0"/>
                <w:color w:val="000000"/>
                <w:sz w:val="24"/>
                <w:szCs w:val="24"/>
              </w:rPr>
            </w:pPr>
            <w:r w:rsidRPr="00FC4FF0">
              <w:rPr>
                <w:rStyle w:val="2CenturyGothic"/>
                <w:rFonts w:ascii="Times New Roman" w:hAnsi="Times New Roman" w:cs="Times New Roman"/>
                <w:b w:val="0"/>
                <w:i w:val="0"/>
                <w:color w:val="000000"/>
                <w:sz w:val="24"/>
                <w:szCs w:val="24"/>
              </w:rPr>
              <w:t xml:space="preserve">- основ для самовыражения </w:t>
            </w:r>
            <w:proofErr w:type="gramStart"/>
            <w:r w:rsidRPr="00FC4FF0">
              <w:rPr>
                <w:rStyle w:val="2CenturyGothic"/>
                <w:rFonts w:ascii="Times New Roman" w:hAnsi="Times New Roman" w:cs="Times New Roman"/>
                <w:b w:val="0"/>
                <w:i w:val="0"/>
                <w:color w:val="000000"/>
                <w:sz w:val="24"/>
                <w:szCs w:val="24"/>
              </w:rPr>
              <w:t>в</w:t>
            </w:r>
            <w:proofErr w:type="gramEnd"/>
            <w:r w:rsidRPr="00FC4FF0">
              <w:rPr>
                <w:rStyle w:val="2CenturyGothic"/>
                <w:rFonts w:ascii="Times New Roman" w:hAnsi="Times New Roman" w:cs="Times New Roman"/>
                <w:b w:val="0"/>
                <w:i w:val="0"/>
                <w:color w:val="000000"/>
                <w:sz w:val="24"/>
                <w:szCs w:val="24"/>
              </w:rPr>
              <w:t xml:space="preserve"> </w:t>
            </w:r>
          </w:p>
          <w:p w:rsidR="00FC4FF0" w:rsidRPr="00FC4FF0" w:rsidRDefault="00FC4FF0" w:rsidP="00FC4FF0">
            <w:pPr>
              <w:contextualSpacing/>
              <w:rPr>
                <w:rStyle w:val="2CenturyGothic"/>
                <w:rFonts w:ascii="Times New Roman" w:hAnsi="Times New Roman" w:cs="Times New Roman"/>
                <w:b w:val="0"/>
                <w:i w:val="0"/>
                <w:color w:val="000000"/>
                <w:sz w:val="24"/>
                <w:szCs w:val="24"/>
              </w:rPr>
            </w:pPr>
            <w:r w:rsidRPr="00FC4FF0">
              <w:rPr>
                <w:rStyle w:val="2CenturyGothic"/>
                <w:rFonts w:ascii="Times New Roman" w:hAnsi="Times New Roman" w:cs="Times New Roman"/>
                <w:b w:val="0"/>
                <w:i w:val="0"/>
                <w:color w:val="000000"/>
                <w:sz w:val="24"/>
                <w:szCs w:val="24"/>
              </w:rPr>
              <w:t>творческой деятельности.</w:t>
            </w:r>
          </w:p>
          <w:p w:rsidR="00FC4FF0" w:rsidRPr="00FC4FF0" w:rsidRDefault="00FC4FF0" w:rsidP="00FC4FF0">
            <w:pPr>
              <w:tabs>
                <w:tab w:val="left" w:pos="4844"/>
                <w:tab w:val="left" w:pos="8730"/>
              </w:tabs>
              <w:contextualSpacing/>
              <w:rPr>
                <w:rStyle w:val="2Georgia"/>
                <w:rFonts w:ascii="Times New Roman" w:hAnsi="Times New Roman" w:cs="Times New Roman"/>
                <w:i w:val="0"/>
                <w:color w:val="000000"/>
                <w:sz w:val="24"/>
                <w:szCs w:val="24"/>
              </w:rPr>
            </w:pPr>
            <w:r w:rsidRPr="00FC4FF0">
              <w:rPr>
                <w:rStyle w:val="2Georgia"/>
                <w:rFonts w:ascii="Times New Roman" w:hAnsi="Times New Roman" w:cs="Times New Roman"/>
                <w:i w:val="0"/>
                <w:color w:val="000000"/>
                <w:sz w:val="24"/>
                <w:szCs w:val="24"/>
              </w:rPr>
              <w:t>-первоначальной нравственной</w:t>
            </w:r>
          </w:p>
          <w:p w:rsidR="00FC4FF0" w:rsidRPr="00FC4FF0" w:rsidRDefault="00FC4FF0" w:rsidP="00FC4FF0">
            <w:pPr>
              <w:tabs>
                <w:tab w:val="left" w:pos="4844"/>
                <w:tab w:val="left" w:pos="8730"/>
              </w:tabs>
              <w:contextualSpacing/>
              <w:rPr>
                <w:rStyle w:val="2Georgia"/>
                <w:rFonts w:ascii="Times New Roman" w:hAnsi="Times New Roman" w:cs="Times New Roman"/>
                <w:i w:val="0"/>
                <w:color w:val="000000"/>
                <w:sz w:val="24"/>
                <w:szCs w:val="24"/>
              </w:rPr>
            </w:pPr>
            <w:r w:rsidRPr="00FC4FF0">
              <w:rPr>
                <w:rStyle w:val="2Georgia"/>
                <w:rFonts w:ascii="Times New Roman" w:hAnsi="Times New Roman" w:cs="Times New Roman"/>
                <w:i w:val="0"/>
                <w:color w:val="000000"/>
                <w:sz w:val="24"/>
                <w:szCs w:val="24"/>
              </w:rPr>
              <w:t xml:space="preserve"> оценки поступков героев </w:t>
            </w:r>
          </w:p>
          <w:p w:rsidR="00FC4FF0" w:rsidRPr="00FC4FF0" w:rsidRDefault="00FC4FF0" w:rsidP="00FC4FF0">
            <w:pPr>
              <w:tabs>
                <w:tab w:val="left" w:pos="4844"/>
                <w:tab w:val="left" w:pos="8730"/>
              </w:tabs>
              <w:contextualSpacing/>
              <w:rPr>
                <w:rStyle w:val="2Georgia"/>
                <w:rFonts w:ascii="Times New Roman" w:hAnsi="Times New Roman" w:cs="Times New Roman"/>
                <w:i w:val="0"/>
                <w:color w:val="000000"/>
                <w:sz w:val="24"/>
                <w:szCs w:val="24"/>
              </w:rPr>
            </w:pPr>
            <w:proofErr w:type="gramStart"/>
            <w:r w:rsidRPr="00FC4FF0">
              <w:rPr>
                <w:rStyle w:val="2Georgia"/>
                <w:rFonts w:ascii="Times New Roman" w:hAnsi="Times New Roman" w:cs="Times New Roman"/>
                <w:i w:val="0"/>
                <w:color w:val="000000"/>
                <w:sz w:val="24"/>
                <w:szCs w:val="24"/>
              </w:rPr>
              <w:t>доступных</w:t>
            </w:r>
            <w:proofErr w:type="gramEnd"/>
            <w:r w:rsidRPr="00FC4FF0">
              <w:rPr>
                <w:rStyle w:val="2Georgia"/>
                <w:rFonts w:ascii="Times New Roman" w:hAnsi="Times New Roman" w:cs="Times New Roman"/>
                <w:i w:val="0"/>
                <w:color w:val="000000"/>
                <w:sz w:val="24"/>
                <w:szCs w:val="24"/>
              </w:rPr>
              <w:t xml:space="preserve"> по жанру</w:t>
            </w:r>
          </w:p>
          <w:p w:rsidR="00FC4FF0" w:rsidRPr="00FC4FF0" w:rsidRDefault="00FC4FF0" w:rsidP="00FC4FF0">
            <w:pPr>
              <w:tabs>
                <w:tab w:val="left" w:pos="4844"/>
                <w:tab w:val="left" w:pos="8730"/>
              </w:tabs>
              <w:contextualSpacing/>
              <w:rPr>
                <w:rFonts w:ascii="Times New Roman" w:hAnsi="Times New Roman"/>
                <w:bCs/>
                <w:sz w:val="24"/>
                <w:szCs w:val="24"/>
              </w:rPr>
            </w:pPr>
            <w:r w:rsidRPr="00FC4FF0">
              <w:rPr>
                <w:rStyle w:val="2Georgia"/>
                <w:rFonts w:ascii="Times New Roman" w:hAnsi="Times New Roman" w:cs="Times New Roman"/>
                <w:i w:val="0"/>
                <w:color w:val="000000"/>
                <w:sz w:val="24"/>
                <w:szCs w:val="24"/>
              </w:rPr>
              <w:t xml:space="preserve"> произведений</w:t>
            </w:r>
          </w:p>
        </w:tc>
        <w:tc>
          <w:tcPr>
            <w:tcW w:w="5103" w:type="dxa"/>
            <w:gridSpan w:val="3"/>
          </w:tcPr>
          <w:p w:rsidR="00FC4FF0" w:rsidRPr="00FC4FF0" w:rsidRDefault="00FC4FF0" w:rsidP="00FC4FF0">
            <w:pPr>
              <w:tabs>
                <w:tab w:val="left" w:pos="168"/>
              </w:tabs>
              <w:contextualSpacing/>
              <w:rPr>
                <w:rFonts w:ascii="Times New Roman" w:hAnsi="Times New Roman"/>
                <w:sz w:val="24"/>
                <w:szCs w:val="24"/>
              </w:rPr>
            </w:pPr>
            <w:r w:rsidRPr="00FC4FF0">
              <w:rPr>
                <w:rStyle w:val="2Georgia"/>
                <w:rFonts w:ascii="Times New Roman" w:hAnsi="Times New Roman" w:cs="Times New Roman"/>
                <w:i w:val="0"/>
                <w:color w:val="000000"/>
                <w:sz w:val="24"/>
                <w:szCs w:val="24"/>
              </w:rPr>
              <w:t>-устойчивого интереса к литературе и другим видам искусства, потребности в чтении как средстве познания мира и самопознания;</w:t>
            </w:r>
          </w:p>
          <w:p w:rsidR="00FC4FF0" w:rsidRPr="00FC4FF0" w:rsidRDefault="00FC4FF0" w:rsidP="001B2D80">
            <w:pPr>
              <w:widowControl w:val="0"/>
              <w:numPr>
                <w:ilvl w:val="0"/>
                <w:numId w:val="8"/>
              </w:numPr>
              <w:tabs>
                <w:tab w:val="left" w:pos="192"/>
              </w:tabs>
              <w:contextualSpacing/>
              <w:rPr>
                <w:rFonts w:ascii="Times New Roman" w:hAnsi="Times New Roman"/>
                <w:sz w:val="24"/>
                <w:szCs w:val="24"/>
              </w:rPr>
            </w:pPr>
            <w:r w:rsidRPr="00FC4FF0">
              <w:rPr>
                <w:rStyle w:val="2Georgia"/>
                <w:rFonts w:ascii="Times New Roman" w:hAnsi="Times New Roman" w:cs="Times New Roman"/>
                <w:i w:val="0"/>
                <w:color w:val="000000"/>
                <w:sz w:val="24"/>
                <w:szCs w:val="24"/>
              </w:rPr>
              <w:t>первоначальной ориентации учащегося в системе личностных смыслов;</w:t>
            </w:r>
          </w:p>
          <w:p w:rsidR="00FC4FF0" w:rsidRPr="00FC4FF0" w:rsidRDefault="00FC4FF0" w:rsidP="001B2D80">
            <w:pPr>
              <w:widowControl w:val="0"/>
              <w:numPr>
                <w:ilvl w:val="0"/>
                <w:numId w:val="8"/>
              </w:numPr>
              <w:tabs>
                <w:tab w:val="left" w:pos="182"/>
              </w:tabs>
              <w:contextualSpacing/>
              <w:rPr>
                <w:rFonts w:ascii="Times New Roman" w:hAnsi="Times New Roman"/>
                <w:sz w:val="24"/>
                <w:szCs w:val="24"/>
              </w:rPr>
            </w:pPr>
            <w:r w:rsidRPr="00FC4FF0">
              <w:rPr>
                <w:rStyle w:val="2Georgia"/>
                <w:rFonts w:ascii="Times New Roman" w:hAnsi="Times New Roman" w:cs="Times New Roman"/>
                <w:i w:val="0"/>
                <w:color w:val="000000"/>
                <w:sz w:val="24"/>
                <w:szCs w:val="24"/>
              </w:rPr>
              <w:t>внутренней позиции школьника через освоение позиции читателя (слушателя) различных по жанру произведений;</w:t>
            </w:r>
          </w:p>
          <w:p w:rsidR="00FC4FF0" w:rsidRPr="00FC4FF0" w:rsidRDefault="00FC4FF0" w:rsidP="001B2D80">
            <w:pPr>
              <w:widowControl w:val="0"/>
              <w:numPr>
                <w:ilvl w:val="0"/>
                <w:numId w:val="8"/>
              </w:numPr>
              <w:tabs>
                <w:tab w:val="left" w:pos="221"/>
              </w:tabs>
              <w:contextualSpacing/>
              <w:rPr>
                <w:rFonts w:ascii="Times New Roman" w:hAnsi="Times New Roman"/>
                <w:sz w:val="24"/>
                <w:szCs w:val="24"/>
              </w:rPr>
            </w:pPr>
            <w:r w:rsidRPr="00FC4FF0">
              <w:rPr>
                <w:rStyle w:val="2Georgia"/>
                <w:rFonts w:ascii="Times New Roman" w:hAnsi="Times New Roman" w:cs="Times New Roman"/>
                <w:i w:val="0"/>
                <w:color w:val="000000"/>
                <w:sz w:val="24"/>
                <w:szCs w:val="24"/>
              </w:rPr>
              <w:t>осознания значимости литературы в жизни современного человека и понимания роли литературы в собственной жизни;</w:t>
            </w:r>
          </w:p>
          <w:p w:rsidR="00FC4FF0" w:rsidRPr="00FC4FF0" w:rsidRDefault="00FC4FF0" w:rsidP="001B2D80">
            <w:pPr>
              <w:widowControl w:val="0"/>
              <w:numPr>
                <w:ilvl w:val="0"/>
                <w:numId w:val="8"/>
              </w:numPr>
              <w:tabs>
                <w:tab w:val="left" w:pos="211"/>
              </w:tabs>
              <w:contextualSpacing/>
              <w:rPr>
                <w:rFonts w:ascii="Times New Roman" w:hAnsi="Times New Roman"/>
                <w:sz w:val="24"/>
                <w:szCs w:val="24"/>
              </w:rPr>
            </w:pPr>
            <w:r w:rsidRPr="00FC4FF0">
              <w:rPr>
                <w:rStyle w:val="2Georgia"/>
                <w:rFonts w:ascii="Times New Roman" w:hAnsi="Times New Roman" w:cs="Times New Roman"/>
                <w:i w:val="0"/>
                <w:color w:val="000000"/>
                <w:sz w:val="24"/>
                <w:szCs w:val="24"/>
              </w:rPr>
              <w:t>нравственно-эстетических переживаний ли</w:t>
            </w:r>
            <w:r w:rsidRPr="00FC4FF0">
              <w:rPr>
                <w:rStyle w:val="2Georgia"/>
                <w:rFonts w:ascii="Times New Roman" w:hAnsi="Times New Roman" w:cs="Times New Roman"/>
                <w:i w:val="0"/>
                <w:color w:val="000000"/>
                <w:sz w:val="24"/>
                <w:szCs w:val="24"/>
              </w:rPr>
              <w:softHyphen/>
              <w:t>тературного произведения;</w:t>
            </w:r>
          </w:p>
          <w:p w:rsidR="00FC4FF0" w:rsidRPr="00FC4FF0" w:rsidRDefault="00FC4FF0" w:rsidP="00FC4FF0">
            <w:pPr>
              <w:tabs>
                <w:tab w:val="left" w:pos="4844"/>
                <w:tab w:val="left" w:pos="8730"/>
              </w:tabs>
              <w:contextualSpacing/>
              <w:rPr>
                <w:rStyle w:val="2Georgia"/>
                <w:rFonts w:ascii="Times New Roman" w:hAnsi="Times New Roman" w:cs="Times New Roman"/>
                <w:i w:val="0"/>
                <w:color w:val="000000"/>
                <w:sz w:val="24"/>
                <w:szCs w:val="24"/>
              </w:rPr>
            </w:pPr>
            <w:r w:rsidRPr="00FC4FF0">
              <w:rPr>
                <w:rStyle w:val="2Georgia"/>
                <w:rFonts w:ascii="Times New Roman" w:hAnsi="Times New Roman" w:cs="Times New Roman"/>
                <w:i w:val="0"/>
                <w:color w:val="000000"/>
                <w:sz w:val="24"/>
                <w:szCs w:val="24"/>
              </w:rPr>
              <w:t>умения объяснять</w:t>
            </w:r>
          </w:p>
          <w:p w:rsidR="00FC4FF0" w:rsidRPr="00FC4FF0" w:rsidRDefault="00FC4FF0" w:rsidP="00FC4FF0">
            <w:pPr>
              <w:tabs>
                <w:tab w:val="left" w:pos="4844"/>
                <w:tab w:val="left" w:pos="8730"/>
              </w:tabs>
              <w:contextualSpacing/>
              <w:rPr>
                <w:rStyle w:val="2Georgia"/>
                <w:rFonts w:ascii="Times New Roman" w:hAnsi="Times New Roman" w:cs="Times New Roman"/>
                <w:i w:val="0"/>
                <w:color w:val="000000"/>
                <w:sz w:val="24"/>
                <w:szCs w:val="24"/>
              </w:rPr>
            </w:pPr>
            <w:r w:rsidRPr="00FC4FF0">
              <w:rPr>
                <w:rStyle w:val="2Georgia"/>
                <w:rFonts w:ascii="Times New Roman" w:hAnsi="Times New Roman" w:cs="Times New Roman"/>
                <w:i w:val="0"/>
                <w:color w:val="000000"/>
                <w:sz w:val="24"/>
                <w:szCs w:val="24"/>
              </w:rPr>
              <w:t xml:space="preserve"> и оценивать</w:t>
            </w:r>
          </w:p>
          <w:p w:rsidR="00FC4FF0" w:rsidRPr="00FC4FF0" w:rsidRDefault="00FC4FF0" w:rsidP="00FC4FF0">
            <w:pPr>
              <w:tabs>
                <w:tab w:val="left" w:pos="4844"/>
                <w:tab w:val="left" w:pos="8730"/>
              </w:tabs>
              <w:contextualSpacing/>
              <w:rPr>
                <w:rStyle w:val="2Georgia"/>
                <w:rFonts w:ascii="Times New Roman" w:hAnsi="Times New Roman" w:cs="Times New Roman"/>
                <w:i w:val="0"/>
                <w:color w:val="000000"/>
                <w:sz w:val="24"/>
                <w:szCs w:val="24"/>
              </w:rPr>
            </w:pPr>
            <w:r w:rsidRPr="00FC4FF0">
              <w:rPr>
                <w:rStyle w:val="2Georgia"/>
                <w:rFonts w:ascii="Times New Roman" w:hAnsi="Times New Roman" w:cs="Times New Roman"/>
                <w:i w:val="0"/>
                <w:color w:val="000000"/>
                <w:sz w:val="24"/>
                <w:szCs w:val="24"/>
              </w:rPr>
              <w:t xml:space="preserve"> поступки героя произведения, мотивировать </w:t>
            </w:r>
          </w:p>
          <w:p w:rsidR="00FC4FF0" w:rsidRPr="00FC4FF0" w:rsidRDefault="00FC4FF0" w:rsidP="00FC4FF0">
            <w:pPr>
              <w:tabs>
                <w:tab w:val="left" w:pos="4844"/>
                <w:tab w:val="left" w:pos="8730"/>
              </w:tabs>
              <w:contextualSpacing/>
              <w:rPr>
                <w:rStyle w:val="2Georgia"/>
                <w:rFonts w:ascii="Times New Roman" w:hAnsi="Times New Roman" w:cs="Times New Roman"/>
                <w:i w:val="0"/>
                <w:color w:val="000000"/>
                <w:sz w:val="24"/>
                <w:szCs w:val="24"/>
              </w:rPr>
            </w:pPr>
            <w:r w:rsidRPr="00FC4FF0">
              <w:rPr>
                <w:rStyle w:val="2Georgia"/>
                <w:rFonts w:ascii="Times New Roman" w:hAnsi="Times New Roman" w:cs="Times New Roman"/>
                <w:i w:val="0"/>
                <w:color w:val="000000"/>
                <w:sz w:val="24"/>
                <w:szCs w:val="24"/>
              </w:rPr>
              <w:t>свою личностную</w:t>
            </w:r>
          </w:p>
          <w:p w:rsidR="00FC4FF0" w:rsidRPr="00FC4FF0" w:rsidRDefault="00FC4FF0" w:rsidP="00FC4FF0">
            <w:pPr>
              <w:tabs>
                <w:tab w:val="left" w:pos="4844"/>
                <w:tab w:val="left" w:pos="8730"/>
              </w:tabs>
              <w:contextualSpacing/>
              <w:rPr>
                <w:rFonts w:ascii="Times New Roman" w:hAnsi="Times New Roman"/>
                <w:bCs/>
                <w:sz w:val="24"/>
                <w:szCs w:val="24"/>
              </w:rPr>
            </w:pPr>
            <w:r w:rsidRPr="00FC4FF0">
              <w:rPr>
                <w:rStyle w:val="2Georgia"/>
                <w:rFonts w:ascii="Times New Roman" w:hAnsi="Times New Roman" w:cs="Times New Roman"/>
                <w:i w:val="0"/>
                <w:color w:val="000000"/>
                <w:sz w:val="24"/>
                <w:szCs w:val="24"/>
              </w:rPr>
              <w:t xml:space="preserve"> оценку.</w:t>
            </w:r>
          </w:p>
        </w:tc>
      </w:tr>
      <w:tr w:rsidR="00FC4FF0" w:rsidRPr="001603AF" w:rsidTr="00FC4FF0">
        <w:trPr>
          <w:trHeight w:val="175"/>
        </w:trPr>
        <w:tc>
          <w:tcPr>
            <w:tcW w:w="15176" w:type="dxa"/>
            <w:gridSpan w:val="8"/>
          </w:tcPr>
          <w:p w:rsidR="00FC4FF0" w:rsidRPr="00FC4FF0" w:rsidRDefault="00FC4FF0" w:rsidP="00FC4FF0">
            <w:pPr>
              <w:contextualSpacing/>
              <w:rPr>
                <w:rStyle w:val="2CenturyGothic"/>
                <w:rFonts w:ascii="Times New Roman" w:hAnsi="Times New Roman" w:cs="Times New Roman"/>
                <w:b w:val="0"/>
                <w:bCs w:val="0"/>
                <w:i w:val="0"/>
                <w:iCs w:val="0"/>
                <w:sz w:val="24"/>
                <w:szCs w:val="24"/>
              </w:rPr>
            </w:pPr>
            <w:r w:rsidRPr="00FC4FF0">
              <w:rPr>
                <w:rStyle w:val="2CenturyGothic"/>
                <w:rFonts w:ascii="Times New Roman" w:hAnsi="Times New Roman" w:cs="Times New Roman"/>
                <w:b w:val="0"/>
                <w:i w:val="0"/>
                <w:color w:val="000000"/>
                <w:sz w:val="24"/>
                <w:szCs w:val="24"/>
              </w:rPr>
              <w:t>Регулятивные универсальные учебные действия</w:t>
            </w:r>
          </w:p>
          <w:p w:rsidR="00FC4FF0" w:rsidRPr="00FC4FF0" w:rsidRDefault="00FC4FF0" w:rsidP="00FC4FF0">
            <w:pPr>
              <w:tabs>
                <w:tab w:val="left" w:pos="4844"/>
                <w:tab w:val="left" w:pos="8730"/>
              </w:tabs>
              <w:contextualSpacing/>
              <w:rPr>
                <w:rFonts w:ascii="Times New Roman" w:hAnsi="Times New Roman"/>
                <w:b/>
                <w:bCs/>
                <w:i/>
                <w:sz w:val="24"/>
                <w:szCs w:val="24"/>
              </w:rPr>
            </w:pPr>
            <w:r w:rsidRPr="00FC4FF0">
              <w:rPr>
                <w:rStyle w:val="2CenturyGothic"/>
                <w:rFonts w:ascii="Times New Roman" w:hAnsi="Times New Roman" w:cs="Times New Roman"/>
                <w:b w:val="0"/>
                <w:i w:val="0"/>
                <w:color w:val="000000"/>
                <w:sz w:val="24"/>
                <w:szCs w:val="24"/>
              </w:rPr>
              <w:t>Учащийся научится:</w:t>
            </w:r>
          </w:p>
        </w:tc>
      </w:tr>
      <w:tr w:rsidR="00FC4FF0" w:rsidRPr="001603AF" w:rsidTr="00FC4FF0">
        <w:trPr>
          <w:trHeight w:val="175"/>
        </w:trPr>
        <w:tc>
          <w:tcPr>
            <w:tcW w:w="2518" w:type="dxa"/>
          </w:tcPr>
          <w:p w:rsidR="00FC4FF0" w:rsidRPr="00FC4FF0" w:rsidRDefault="00FC4FF0" w:rsidP="001B2D80">
            <w:pPr>
              <w:pStyle w:val="40"/>
              <w:widowControl/>
              <w:numPr>
                <w:ilvl w:val="0"/>
                <w:numId w:val="28"/>
              </w:numPr>
              <w:shd w:val="clear" w:color="auto" w:fill="auto"/>
              <w:tabs>
                <w:tab w:val="left" w:pos="230"/>
              </w:tabs>
              <w:spacing w:line="240" w:lineRule="auto"/>
              <w:contextualSpacing/>
              <w:jc w:val="left"/>
              <w:rPr>
                <w:sz w:val="24"/>
                <w:szCs w:val="24"/>
              </w:rPr>
            </w:pPr>
            <w:r w:rsidRPr="00FC4FF0">
              <w:rPr>
                <w:sz w:val="24"/>
                <w:szCs w:val="24"/>
              </w:rPr>
              <w:t xml:space="preserve">принимать и сохранять учебную </w:t>
            </w:r>
            <w:r w:rsidRPr="00FC4FF0">
              <w:rPr>
                <w:sz w:val="24"/>
                <w:szCs w:val="24"/>
              </w:rPr>
              <w:lastRenderedPageBreak/>
              <w:t>задачу, соответствующую этапу обучения;</w:t>
            </w:r>
          </w:p>
          <w:p w:rsidR="00FC4FF0" w:rsidRPr="00FC4FF0" w:rsidRDefault="00FC4FF0" w:rsidP="001B2D80">
            <w:pPr>
              <w:widowControl w:val="0"/>
              <w:numPr>
                <w:ilvl w:val="0"/>
                <w:numId w:val="2"/>
              </w:numPr>
              <w:tabs>
                <w:tab w:val="left" w:pos="230"/>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 xml:space="preserve">принимать позиции слушателя и </w:t>
            </w:r>
            <w:proofErr w:type="gramStart"/>
            <w:r w:rsidRPr="00FC4FF0">
              <w:rPr>
                <w:rStyle w:val="2CenturyGothic"/>
                <w:rFonts w:ascii="Times New Roman" w:hAnsi="Times New Roman" w:cs="Times New Roman"/>
                <w:b w:val="0"/>
                <w:i w:val="0"/>
                <w:color w:val="000000"/>
                <w:sz w:val="24"/>
                <w:szCs w:val="24"/>
              </w:rPr>
              <w:t>читателя</w:t>
            </w:r>
            <w:proofErr w:type="gramEnd"/>
            <w:r w:rsidRPr="00FC4FF0">
              <w:rPr>
                <w:rStyle w:val="2CenturyGothic"/>
                <w:rFonts w:ascii="Times New Roman" w:hAnsi="Times New Roman" w:cs="Times New Roman"/>
                <w:b w:val="0"/>
                <w:i w:val="0"/>
                <w:color w:val="000000"/>
                <w:sz w:val="24"/>
                <w:szCs w:val="24"/>
              </w:rPr>
              <w:t xml:space="preserve"> доступных по жанру литературных произведений;</w:t>
            </w:r>
          </w:p>
          <w:p w:rsidR="00FC4FF0" w:rsidRPr="00FC4FF0" w:rsidRDefault="00FC4FF0" w:rsidP="001B2D80">
            <w:pPr>
              <w:widowControl w:val="0"/>
              <w:numPr>
                <w:ilvl w:val="0"/>
                <w:numId w:val="2"/>
              </w:numPr>
              <w:tabs>
                <w:tab w:val="left" w:pos="230"/>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выполнять учебные действия на основе ал</w:t>
            </w:r>
            <w:r w:rsidRPr="00FC4FF0">
              <w:rPr>
                <w:rStyle w:val="2CenturyGothic"/>
                <w:rFonts w:ascii="Times New Roman" w:hAnsi="Times New Roman" w:cs="Times New Roman"/>
                <w:b w:val="0"/>
                <w:i w:val="0"/>
                <w:color w:val="000000"/>
                <w:sz w:val="24"/>
                <w:szCs w:val="24"/>
              </w:rPr>
              <w:softHyphen/>
              <w:t>горитма действий.</w:t>
            </w:r>
          </w:p>
        </w:tc>
        <w:tc>
          <w:tcPr>
            <w:tcW w:w="3827" w:type="dxa"/>
            <w:gridSpan w:val="2"/>
          </w:tcPr>
          <w:p w:rsidR="00FC4FF0" w:rsidRPr="00FC4FF0" w:rsidRDefault="00FC4FF0" w:rsidP="001B2D80">
            <w:pPr>
              <w:widowControl w:val="0"/>
              <w:numPr>
                <w:ilvl w:val="0"/>
                <w:numId w:val="3"/>
              </w:numPr>
              <w:tabs>
                <w:tab w:val="left" w:pos="178"/>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lastRenderedPageBreak/>
              <w:t>принимать алгоритм выполнения учебной задачи;</w:t>
            </w:r>
          </w:p>
          <w:p w:rsidR="00FC4FF0" w:rsidRPr="00FC4FF0" w:rsidRDefault="00FC4FF0" w:rsidP="001B2D80">
            <w:pPr>
              <w:widowControl w:val="0"/>
              <w:numPr>
                <w:ilvl w:val="0"/>
                <w:numId w:val="3"/>
              </w:numPr>
              <w:tabs>
                <w:tab w:val="left" w:pos="163"/>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lastRenderedPageBreak/>
              <w:t>менять позиции слушателя и читателя в зависимости от учебной задачи;</w:t>
            </w:r>
          </w:p>
          <w:p w:rsidR="00FC4FF0" w:rsidRPr="00FC4FF0" w:rsidRDefault="00FC4FF0" w:rsidP="001B2D80">
            <w:pPr>
              <w:widowControl w:val="0"/>
              <w:numPr>
                <w:ilvl w:val="0"/>
                <w:numId w:val="3"/>
              </w:numPr>
              <w:tabs>
                <w:tab w:val="left" w:pos="226"/>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участвовать в обсуждении плана выполнения заданий;</w:t>
            </w:r>
          </w:p>
          <w:p w:rsidR="00FC4FF0" w:rsidRPr="00FC4FF0" w:rsidRDefault="00FC4FF0" w:rsidP="001B2D80">
            <w:pPr>
              <w:widowControl w:val="0"/>
              <w:numPr>
                <w:ilvl w:val="0"/>
                <w:numId w:val="3"/>
              </w:numPr>
              <w:tabs>
                <w:tab w:val="left" w:pos="173"/>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работать со словарем и с материалом предварительного чтения;</w:t>
            </w:r>
          </w:p>
          <w:p w:rsidR="00FC4FF0" w:rsidRPr="00FC4FF0" w:rsidRDefault="00FC4FF0" w:rsidP="001B2D80">
            <w:pPr>
              <w:widowControl w:val="0"/>
              <w:numPr>
                <w:ilvl w:val="0"/>
                <w:numId w:val="3"/>
              </w:numPr>
              <w:tabs>
                <w:tab w:val="left" w:pos="264"/>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выполнять учебные действия в устной, письменной речи и оценивать их;</w:t>
            </w:r>
          </w:p>
          <w:p w:rsidR="00FC4FF0" w:rsidRPr="00FC4FF0" w:rsidRDefault="00FC4FF0" w:rsidP="001B2D80">
            <w:pPr>
              <w:widowControl w:val="0"/>
              <w:numPr>
                <w:ilvl w:val="0"/>
                <w:numId w:val="3"/>
              </w:numPr>
              <w:tabs>
                <w:tab w:val="left" w:pos="168"/>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ориентироваться в принятой системе значков.</w:t>
            </w:r>
          </w:p>
        </w:tc>
        <w:tc>
          <w:tcPr>
            <w:tcW w:w="3728" w:type="dxa"/>
            <w:gridSpan w:val="2"/>
          </w:tcPr>
          <w:p w:rsidR="00FC4FF0" w:rsidRPr="00FC4FF0" w:rsidRDefault="00FC4FF0" w:rsidP="001B2D80">
            <w:pPr>
              <w:widowControl w:val="0"/>
              <w:numPr>
                <w:ilvl w:val="0"/>
                <w:numId w:val="4"/>
              </w:numPr>
              <w:tabs>
                <w:tab w:val="left" w:pos="221"/>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lastRenderedPageBreak/>
              <w:t>принимать учебную задачу, отби</w:t>
            </w:r>
            <w:r w:rsidRPr="00FC4FF0">
              <w:rPr>
                <w:rStyle w:val="2CenturyGothic"/>
                <w:rFonts w:ascii="Times New Roman" w:hAnsi="Times New Roman" w:cs="Times New Roman"/>
                <w:b w:val="0"/>
                <w:i w:val="0"/>
                <w:color w:val="000000"/>
                <w:sz w:val="24"/>
                <w:szCs w:val="24"/>
              </w:rPr>
              <w:softHyphen/>
              <w:t xml:space="preserve">рать способы ее достижения, </w:t>
            </w:r>
            <w:r w:rsidRPr="00FC4FF0">
              <w:rPr>
                <w:rStyle w:val="2CenturyGothic"/>
                <w:rFonts w:ascii="Times New Roman" w:hAnsi="Times New Roman" w:cs="Times New Roman"/>
                <w:b w:val="0"/>
                <w:i w:val="0"/>
                <w:color w:val="000000"/>
                <w:sz w:val="24"/>
                <w:szCs w:val="24"/>
              </w:rPr>
              <w:lastRenderedPageBreak/>
              <w:t>коррек</w:t>
            </w:r>
            <w:r w:rsidRPr="00FC4FF0">
              <w:rPr>
                <w:rStyle w:val="2CenturyGothic"/>
                <w:rFonts w:ascii="Times New Roman" w:hAnsi="Times New Roman" w:cs="Times New Roman"/>
                <w:b w:val="0"/>
                <w:i w:val="0"/>
                <w:color w:val="000000"/>
                <w:sz w:val="24"/>
                <w:szCs w:val="24"/>
              </w:rPr>
              <w:softHyphen/>
              <w:t>тировать установленные правила ра</w:t>
            </w:r>
            <w:r w:rsidRPr="00FC4FF0">
              <w:rPr>
                <w:rStyle w:val="2CenturyGothic"/>
                <w:rFonts w:ascii="Times New Roman" w:hAnsi="Times New Roman" w:cs="Times New Roman"/>
                <w:b w:val="0"/>
                <w:i w:val="0"/>
                <w:color w:val="000000"/>
                <w:sz w:val="24"/>
                <w:szCs w:val="24"/>
              </w:rPr>
              <w:softHyphen/>
              <w:t>боты с художественным текстом в зависимости от учебной задачи;</w:t>
            </w:r>
          </w:p>
          <w:p w:rsidR="00FC4FF0" w:rsidRPr="00FC4FF0" w:rsidRDefault="00FC4FF0" w:rsidP="001B2D80">
            <w:pPr>
              <w:widowControl w:val="0"/>
              <w:numPr>
                <w:ilvl w:val="0"/>
                <w:numId w:val="4"/>
              </w:numPr>
              <w:tabs>
                <w:tab w:val="left" w:pos="182"/>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принимать установленные правила работы с текстом, работать со слова</w:t>
            </w:r>
            <w:r w:rsidRPr="00FC4FF0">
              <w:rPr>
                <w:rStyle w:val="2CenturyGothic"/>
                <w:rFonts w:ascii="Times New Roman" w:hAnsi="Times New Roman" w:cs="Times New Roman"/>
                <w:b w:val="0"/>
                <w:i w:val="0"/>
                <w:color w:val="000000"/>
                <w:sz w:val="24"/>
                <w:szCs w:val="24"/>
              </w:rPr>
              <w:softHyphen/>
              <w:t>рями учебника;</w:t>
            </w:r>
          </w:p>
          <w:p w:rsidR="00FC4FF0" w:rsidRPr="00FC4FF0" w:rsidRDefault="00FC4FF0" w:rsidP="001B2D80">
            <w:pPr>
              <w:widowControl w:val="0"/>
              <w:numPr>
                <w:ilvl w:val="0"/>
                <w:numId w:val="4"/>
              </w:numPr>
              <w:tabs>
                <w:tab w:val="left" w:pos="254"/>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произвольно строить внешнюю речь с учетом учебной задачи;</w:t>
            </w:r>
          </w:p>
          <w:p w:rsidR="00FC4FF0" w:rsidRPr="00FC4FF0" w:rsidRDefault="00FC4FF0" w:rsidP="001B2D80">
            <w:pPr>
              <w:widowControl w:val="0"/>
              <w:numPr>
                <w:ilvl w:val="0"/>
                <w:numId w:val="4"/>
              </w:numPr>
              <w:tabs>
                <w:tab w:val="left" w:pos="211"/>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осуществлять самоконтроль и са</w:t>
            </w:r>
            <w:r w:rsidRPr="00FC4FF0">
              <w:rPr>
                <w:rStyle w:val="2CenturyGothic"/>
                <w:rFonts w:ascii="Times New Roman" w:hAnsi="Times New Roman" w:cs="Times New Roman"/>
                <w:b w:val="0"/>
                <w:i w:val="0"/>
                <w:color w:val="000000"/>
                <w:sz w:val="24"/>
                <w:szCs w:val="24"/>
              </w:rPr>
              <w:softHyphen/>
              <w:t>мопроверку усвоения учебного мате</w:t>
            </w:r>
            <w:r w:rsidRPr="00FC4FF0">
              <w:rPr>
                <w:rStyle w:val="2CenturyGothic"/>
                <w:rFonts w:ascii="Times New Roman" w:hAnsi="Times New Roman" w:cs="Times New Roman"/>
                <w:b w:val="0"/>
                <w:i w:val="0"/>
                <w:color w:val="000000"/>
                <w:sz w:val="24"/>
                <w:szCs w:val="24"/>
              </w:rPr>
              <w:softHyphen/>
              <w:t>риала каждого раздела программы;</w:t>
            </w:r>
          </w:p>
          <w:p w:rsidR="00FC4FF0" w:rsidRPr="00FC4FF0" w:rsidRDefault="00FC4FF0" w:rsidP="001B2D80">
            <w:pPr>
              <w:widowControl w:val="0"/>
              <w:numPr>
                <w:ilvl w:val="0"/>
                <w:numId w:val="4"/>
              </w:numPr>
              <w:tabs>
                <w:tab w:val="left" w:pos="187"/>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соотносить внешнюю оценку и са</w:t>
            </w:r>
            <w:r w:rsidRPr="00FC4FF0">
              <w:rPr>
                <w:rStyle w:val="2CenturyGothic"/>
                <w:rFonts w:ascii="Times New Roman" w:hAnsi="Times New Roman" w:cs="Times New Roman"/>
                <w:b w:val="0"/>
                <w:i w:val="0"/>
                <w:color w:val="000000"/>
                <w:sz w:val="24"/>
                <w:szCs w:val="24"/>
              </w:rPr>
              <w:softHyphen/>
              <w:t>мооценку.</w:t>
            </w:r>
          </w:p>
        </w:tc>
        <w:tc>
          <w:tcPr>
            <w:tcW w:w="5103" w:type="dxa"/>
            <w:gridSpan w:val="3"/>
          </w:tcPr>
          <w:p w:rsidR="00FC4FF0" w:rsidRPr="00FC4FF0" w:rsidRDefault="00FC4FF0" w:rsidP="001B2D80">
            <w:pPr>
              <w:widowControl w:val="0"/>
              <w:numPr>
                <w:ilvl w:val="0"/>
                <w:numId w:val="5"/>
              </w:numPr>
              <w:tabs>
                <w:tab w:val="left" w:pos="178"/>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lastRenderedPageBreak/>
              <w:t>принимать и сохранять учебную задачу, отбирать способы ее достижения;</w:t>
            </w:r>
          </w:p>
          <w:p w:rsidR="00FC4FF0" w:rsidRPr="00FC4FF0" w:rsidRDefault="00FC4FF0" w:rsidP="001B2D80">
            <w:pPr>
              <w:widowControl w:val="0"/>
              <w:numPr>
                <w:ilvl w:val="0"/>
                <w:numId w:val="5"/>
              </w:numPr>
              <w:tabs>
                <w:tab w:val="left" w:pos="230"/>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lastRenderedPageBreak/>
              <w:t>планировать свои действия в соответствии с поставленной задачей, условиями ее реализации (особенностями художественного текста и т.д.);</w:t>
            </w:r>
          </w:p>
          <w:p w:rsidR="00FC4FF0" w:rsidRPr="00FC4FF0" w:rsidRDefault="00FC4FF0" w:rsidP="001B2D80">
            <w:pPr>
              <w:widowControl w:val="0"/>
              <w:numPr>
                <w:ilvl w:val="0"/>
                <w:numId w:val="5"/>
              </w:numPr>
              <w:tabs>
                <w:tab w:val="left" w:pos="187"/>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 xml:space="preserve">произвольно строить внешнюю речь с учетом учебной задачи, выражать свое отношение к </w:t>
            </w:r>
            <w:proofErr w:type="gramStart"/>
            <w:r w:rsidRPr="00FC4FF0">
              <w:rPr>
                <w:rStyle w:val="2CenturyGothic"/>
                <w:rFonts w:ascii="Times New Roman" w:hAnsi="Times New Roman" w:cs="Times New Roman"/>
                <w:b w:val="0"/>
                <w:i w:val="0"/>
                <w:color w:val="000000"/>
                <w:sz w:val="24"/>
                <w:szCs w:val="24"/>
              </w:rPr>
              <w:t>про</w:t>
            </w:r>
            <w:r w:rsidRPr="00FC4FF0">
              <w:rPr>
                <w:rStyle w:val="2CenturyGothic"/>
                <w:rFonts w:ascii="Times New Roman" w:hAnsi="Times New Roman" w:cs="Times New Roman"/>
                <w:b w:val="0"/>
                <w:i w:val="0"/>
                <w:color w:val="000000"/>
                <w:sz w:val="24"/>
                <w:szCs w:val="24"/>
              </w:rPr>
              <w:softHyphen/>
              <w:t>читанному</w:t>
            </w:r>
            <w:proofErr w:type="gramEnd"/>
            <w:r w:rsidRPr="00FC4FF0">
              <w:rPr>
                <w:rStyle w:val="2CenturyGothic"/>
                <w:rFonts w:ascii="Times New Roman" w:hAnsi="Times New Roman" w:cs="Times New Roman"/>
                <w:b w:val="0"/>
                <w:i w:val="0"/>
                <w:color w:val="000000"/>
                <w:sz w:val="24"/>
                <w:szCs w:val="24"/>
              </w:rPr>
              <w:t>;</w:t>
            </w:r>
          </w:p>
          <w:p w:rsidR="00FC4FF0" w:rsidRPr="00FC4FF0" w:rsidRDefault="00FC4FF0" w:rsidP="001B2D80">
            <w:pPr>
              <w:widowControl w:val="0"/>
              <w:numPr>
                <w:ilvl w:val="0"/>
                <w:numId w:val="5"/>
              </w:numPr>
              <w:tabs>
                <w:tab w:val="left" w:pos="216"/>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выполнять учебные действия в умственной, речевой и письменной форме;</w:t>
            </w:r>
          </w:p>
          <w:p w:rsidR="00FC4FF0" w:rsidRPr="00FC4FF0" w:rsidRDefault="00FC4FF0" w:rsidP="001B2D80">
            <w:pPr>
              <w:widowControl w:val="0"/>
              <w:numPr>
                <w:ilvl w:val="0"/>
                <w:numId w:val="5"/>
              </w:numPr>
              <w:tabs>
                <w:tab w:val="left" w:pos="221"/>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осуществлять пошаговый и итоговый контроль результатов деятельности;</w:t>
            </w:r>
          </w:p>
          <w:p w:rsidR="00FC4FF0" w:rsidRPr="00FC4FF0" w:rsidRDefault="00FC4FF0" w:rsidP="00FC4FF0">
            <w:pPr>
              <w:tabs>
                <w:tab w:val="left" w:pos="158"/>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оценивать правильность выполнения своей работы и результаты коллективной деятельности.</w:t>
            </w:r>
          </w:p>
        </w:tc>
      </w:tr>
      <w:tr w:rsidR="00FC4FF0" w:rsidRPr="001603AF" w:rsidTr="00FC4FF0">
        <w:trPr>
          <w:trHeight w:val="175"/>
        </w:trPr>
        <w:tc>
          <w:tcPr>
            <w:tcW w:w="15176" w:type="dxa"/>
            <w:gridSpan w:val="8"/>
          </w:tcPr>
          <w:p w:rsidR="00FC4FF0" w:rsidRPr="00FC4FF0" w:rsidRDefault="00FC4FF0" w:rsidP="00FC4FF0">
            <w:pPr>
              <w:tabs>
                <w:tab w:val="left" w:pos="4844"/>
                <w:tab w:val="left" w:pos="8730"/>
              </w:tabs>
              <w:contextualSpacing/>
              <w:rPr>
                <w:rFonts w:ascii="Times New Roman" w:hAnsi="Times New Roman"/>
                <w:b/>
                <w:bCs/>
                <w:i/>
                <w:sz w:val="24"/>
                <w:szCs w:val="24"/>
              </w:rPr>
            </w:pPr>
            <w:r w:rsidRPr="00FC4FF0">
              <w:rPr>
                <w:rStyle w:val="2CenturyGothic"/>
                <w:rFonts w:ascii="Times New Roman" w:hAnsi="Times New Roman" w:cs="Times New Roman"/>
                <w:b w:val="0"/>
                <w:i w:val="0"/>
                <w:color w:val="000000"/>
                <w:sz w:val="24"/>
                <w:szCs w:val="24"/>
              </w:rPr>
              <w:lastRenderedPageBreak/>
              <w:t>Учащийся получит возможность научиться:</w:t>
            </w:r>
          </w:p>
        </w:tc>
      </w:tr>
      <w:tr w:rsidR="00FC4FF0" w:rsidRPr="001603AF" w:rsidTr="00FC4FF0">
        <w:trPr>
          <w:trHeight w:val="175"/>
        </w:trPr>
        <w:tc>
          <w:tcPr>
            <w:tcW w:w="2518" w:type="dxa"/>
          </w:tcPr>
          <w:p w:rsidR="00FC4FF0" w:rsidRPr="00FC4FF0" w:rsidRDefault="00FC4FF0" w:rsidP="001B2D80">
            <w:pPr>
              <w:widowControl w:val="0"/>
              <w:numPr>
                <w:ilvl w:val="0"/>
                <w:numId w:val="6"/>
              </w:numPr>
              <w:tabs>
                <w:tab w:val="left" w:pos="197"/>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понимать цель и смысл выполняемых заданий;</w:t>
            </w:r>
          </w:p>
          <w:p w:rsidR="00FC4FF0" w:rsidRPr="00FC4FF0" w:rsidRDefault="00FC4FF0" w:rsidP="001B2D80">
            <w:pPr>
              <w:widowControl w:val="0"/>
              <w:numPr>
                <w:ilvl w:val="0"/>
                <w:numId w:val="6"/>
              </w:numPr>
              <w:tabs>
                <w:tab w:val="left" w:pos="259"/>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понимать важность планирования своей де</w:t>
            </w:r>
            <w:r w:rsidRPr="00FC4FF0">
              <w:rPr>
                <w:rStyle w:val="2CenturyGothic"/>
                <w:rFonts w:ascii="Times New Roman" w:hAnsi="Times New Roman" w:cs="Times New Roman"/>
                <w:b w:val="0"/>
                <w:i w:val="0"/>
                <w:color w:val="000000"/>
                <w:sz w:val="24"/>
                <w:szCs w:val="24"/>
              </w:rPr>
              <w:softHyphen/>
              <w:t>ятельности;</w:t>
            </w:r>
          </w:p>
          <w:p w:rsidR="00FC4FF0" w:rsidRPr="00FC4FF0" w:rsidRDefault="00FC4FF0" w:rsidP="001B2D80">
            <w:pPr>
              <w:widowControl w:val="0"/>
              <w:numPr>
                <w:ilvl w:val="0"/>
                <w:numId w:val="6"/>
              </w:numPr>
              <w:tabs>
                <w:tab w:val="left" w:pos="254"/>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принимать и понимать алгоритм выпол</w:t>
            </w:r>
            <w:r w:rsidRPr="00FC4FF0">
              <w:rPr>
                <w:rStyle w:val="2CenturyGothic"/>
                <w:rFonts w:ascii="Times New Roman" w:hAnsi="Times New Roman" w:cs="Times New Roman"/>
                <w:b w:val="0"/>
                <w:i w:val="0"/>
                <w:color w:val="000000"/>
                <w:sz w:val="24"/>
                <w:szCs w:val="24"/>
              </w:rPr>
              <w:softHyphen/>
              <w:t>нения заданий;</w:t>
            </w:r>
          </w:p>
          <w:p w:rsidR="00FC4FF0" w:rsidRPr="00FC4FF0" w:rsidRDefault="00FC4FF0" w:rsidP="001B2D80">
            <w:pPr>
              <w:widowControl w:val="0"/>
              <w:numPr>
                <w:ilvl w:val="0"/>
                <w:numId w:val="6"/>
              </w:numPr>
              <w:tabs>
                <w:tab w:val="left" w:pos="235"/>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работать со словарем и материалом пред</w:t>
            </w:r>
            <w:r w:rsidRPr="00FC4FF0">
              <w:rPr>
                <w:rStyle w:val="2CenturyGothic"/>
                <w:rFonts w:ascii="Times New Roman" w:hAnsi="Times New Roman" w:cs="Times New Roman"/>
                <w:b w:val="0"/>
                <w:i w:val="0"/>
                <w:color w:val="000000"/>
                <w:sz w:val="24"/>
                <w:szCs w:val="24"/>
              </w:rPr>
              <w:softHyphen/>
              <w:t>варительного чтения;</w:t>
            </w:r>
          </w:p>
          <w:p w:rsidR="00FC4FF0" w:rsidRPr="00FC4FF0" w:rsidRDefault="00FC4FF0" w:rsidP="001B2D80">
            <w:pPr>
              <w:widowControl w:val="0"/>
              <w:numPr>
                <w:ilvl w:val="0"/>
                <w:numId w:val="6"/>
              </w:numPr>
              <w:tabs>
                <w:tab w:val="left" w:pos="211"/>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понимать принятую в учебнике систему значков;</w:t>
            </w:r>
          </w:p>
          <w:p w:rsidR="00FC4FF0" w:rsidRPr="00FC4FF0" w:rsidRDefault="00FC4FF0" w:rsidP="001B2D80">
            <w:pPr>
              <w:widowControl w:val="0"/>
              <w:numPr>
                <w:ilvl w:val="0"/>
                <w:numId w:val="6"/>
              </w:numPr>
              <w:tabs>
                <w:tab w:val="left" w:pos="192"/>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 xml:space="preserve">осуществлять </w:t>
            </w:r>
            <w:r w:rsidRPr="00FC4FF0">
              <w:rPr>
                <w:rStyle w:val="2CenturyGothic"/>
                <w:rFonts w:ascii="Times New Roman" w:hAnsi="Times New Roman" w:cs="Times New Roman"/>
                <w:b w:val="0"/>
                <w:i w:val="0"/>
                <w:color w:val="000000"/>
                <w:sz w:val="24"/>
                <w:szCs w:val="24"/>
              </w:rPr>
              <w:lastRenderedPageBreak/>
              <w:t>первоначальный контроль своих действий.</w:t>
            </w:r>
          </w:p>
        </w:tc>
        <w:tc>
          <w:tcPr>
            <w:tcW w:w="3827" w:type="dxa"/>
            <w:gridSpan w:val="2"/>
          </w:tcPr>
          <w:p w:rsidR="00FC4FF0" w:rsidRPr="00FC4FF0" w:rsidRDefault="00FC4FF0" w:rsidP="001B2D80">
            <w:pPr>
              <w:widowControl w:val="0"/>
              <w:numPr>
                <w:ilvl w:val="0"/>
                <w:numId w:val="7"/>
              </w:numPr>
              <w:tabs>
                <w:tab w:val="left" w:pos="283"/>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lastRenderedPageBreak/>
              <w:t>осуществлять самоконтроль и самопроверку усвоения учебного материала каждого раздела программы;</w:t>
            </w:r>
          </w:p>
          <w:p w:rsidR="00FC4FF0" w:rsidRPr="00FC4FF0" w:rsidRDefault="00FC4FF0" w:rsidP="001B2D80">
            <w:pPr>
              <w:widowControl w:val="0"/>
              <w:numPr>
                <w:ilvl w:val="0"/>
                <w:numId w:val="7"/>
              </w:numPr>
              <w:tabs>
                <w:tab w:val="left" w:pos="206"/>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соотносить внешнюю оценку и самооценку;</w:t>
            </w:r>
          </w:p>
          <w:p w:rsidR="00FC4FF0" w:rsidRPr="00FC4FF0" w:rsidRDefault="00FC4FF0" w:rsidP="001B2D80">
            <w:pPr>
              <w:widowControl w:val="0"/>
              <w:numPr>
                <w:ilvl w:val="0"/>
                <w:numId w:val="7"/>
              </w:numPr>
              <w:tabs>
                <w:tab w:val="left" w:pos="192"/>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самостоятельно работать с учебником во внеурочное время;</w:t>
            </w:r>
          </w:p>
          <w:p w:rsidR="00FC4FF0" w:rsidRPr="00FC4FF0" w:rsidRDefault="00FC4FF0" w:rsidP="001B2D80">
            <w:pPr>
              <w:widowControl w:val="0"/>
              <w:numPr>
                <w:ilvl w:val="0"/>
                <w:numId w:val="7"/>
              </w:numPr>
              <w:tabs>
                <w:tab w:val="left" w:pos="178"/>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корректировать выполнение заданий на основе понимания его смысла;</w:t>
            </w:r>
          </w:p>
          <w:p w:rsidR="00FC4FF0" w:rsidRPr="00FC4FF0" w:rsidRDefault="00FC4FF0" w:rsidP="001B2D80">
            <w:pPr>
              <w:widowControl w:val="0"/>
              <w:numPr>
                <w:ilvl w:val="0"/>
                <w:numId w:val="7"/>
              </w:numPr>
              <w:tabs>
                <w:tab w:val="left" w:pos="245"/>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выполнять самостоятельную работу по Хрестоматии и в тетради по литературному чтению;</w:t>
            </w:r>
          </w:p>
          <w:p w:rsidR="00FC4FF0" w:rsidRPr="00FC4FF0" w:rsidRDefault="00FC4FF0" w:rsidP="001B2D80">
            <w:pPr>
              <w:widowControl w:val="0"/>
              <w:numPr>
                <w:ilvl w:val="0"/>
                <w:numId w:val="7"/>
              </w:numPr>
              <w:tabs>
                <w:tab w:val="left" w:pos="173"/>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выбирать книги для внеклассного чтения.</w:t>
            </w:r>
          </w:p>
        </w:tc>
        <w:tc>
          <w:tcPr>
            <w:tcW w:w="3728" w:type="dxa"/>
            <w:gridSpan w:val="2"/>
          </w:tcPr>
          <w:p w:rsidR="00FC4FF0" w:rsidRPr="00FC4FF0" w:rsidRDefault="00FC4FF0" w:rsidP="001B2D80">
            <w:pPr>
              <w:widowControl w:val="0"/>
              <w:numPr>
                <w:ilvl w:val="0"/>
                <w:numId w:val="8"/>
              </w:numPr>
              <w:tabs>
                <w:tab w:val="left" w:pos="206"/>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осуществлять планирование своей и коллективной деятельности на ос</w:t>
            </w:r>
            <w:r w:rsidRPr="00FC4FF0">
              <w:rPr>
                <w:rStyle w:val="2CenturyGothic"/>
                <w:rFonts w:ascii="Times New Roman" w:hAnsi="Times New Roman" w:cs="Times New Roman"/>
                <w:b w:val="0"/>
                <w:i w:val="0"/>
                <w:color w:val="000000"/>
                <w:sz w:val="24"/>
                <w:szCs w:val="24"/>
              </w:rPr>
              <w:softHyphen/>
              <w:t>нове осознаваемых целей;</w:t>
            </w:r>
          </w:p>
          <w:p w:rsidR="00FC4FF0" w:rsidRPr="00FC4FF0" w:rsidRDefault="00FC4FF0" w:rsidP="001B2D80">
            <w:pPr>
              <w:widowControl w:val="0"/>
              <w:numPr>
                <w:ilvl w:val="0"/>
                <w:numId w:val="8"/>
              </w:numPr>
              <w:tabs>
                <w:tab w:val="left" w:pos="259"/>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корректировать свои действия с учетом поставленных задач;</w:t>
            </w:r>
          </w:p>
          <w:p w:rsidR="00FC4FF0" w:rsidRPr="00FC4FF0" w:rsidRDefault="00FC4FF0" w:rsidP="001B2D80">
            <w:pPr>
              <w:widowControl w:val="0"/>
              <w:numPr>
                <w:ilvl w:val="0"/>
                <w:numId w:val="8"/>
              </w:numPr>
              <w:tabs>
                <w:tab w:val="left" w:pos="173"/>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работать с учебником, Хрестома</w:t>
            </w:r>
            <w:r w:rsidRPr="00FC4FF0">
              <w:rPr>
                <w:rStyle w:val="2CenturyGothic"/>
                <w:rFonts w:ascii="Times New Roman" w:hAnsi="Times New Roman" w:cs="Times New Roman"/>
                <w:b w:val="0"/>
                <w:i w:val="0"/>
                <w:color w:val="000000"/>
                <w:sz w:val="24"/>
                <w:szCs w:val="24"/>
              </w:rPr>
              <w:softHyphen/>
              <w:t>тией и дополнительной литературой во внеурочное время;</w:t>
            </w:r>
          </w:p>
          <w:p w:rsidR="00FC4FF0" w:rsidRPr="00FC4FF0" w:rsidRDefault="00FC4FF0" w:rsidP="001B2D80">
            <w:pPr>
              <w:widowControl w:val="0"/>
              <w:numPr>
                <w:ilvl w:val="0"/>
                <w:numId w:val="8"/>
              </w:numPr>
              <w:tabs>
                <w:tab w:val="left" w:pos="187"/>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проявлять инициативу при ответе на вопросы и при выполнении заданий;</w:t>
            </w:r>
          </w:p>
          <w:p w:rsidR="00FC4FF0" w:rsidRPr="00FC4FF0" w:rsidRDefault="00FC4FF0" w:rsidP="001B2D80">
            <w:pPr>
              <w:widowControl w:val="0"/>
              <w:numPr>
                <w:ilvl w:val="0"/>
                <w:numId w:val="8"/>
              </w:numPr>
              <w:tabs>
                <w:tab w:val="left" w:pos="230"/>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выполнять самостоятельную ра</w:t>
            </w:r>
            <w:r w:rsidRPr="00FC4FF0">
              <w:rPr>
                <w:rStyle w:val="2CenturyGothic"/>
                <w:rFonts w:ascii="Times New Roman" w:hAnsi="Times New Roman" w:cs="Times New Roman"/>
                <w:b w:val="0"/>
                <w:i w:val="0"/>
                <w:color w:val="000000"/>
                <w:sz w:val="24"/>
                <w:szCs w:val="24"/>
              </w:rPr>
              <w:softHyphen/>
              <w:t>боту в тетради по литературному чтению;</w:t>
            </w:r>
          </w:p>
          <w:p w:rsidR="00FC4FF0" w:rsidRPr="00FC4FF0" w:rsidRDefault="00FC4FF0" w:rsidP="001B2D80">
            <w:pPr>
              <w:widowControl w:val="0"/>
              <w:numPr>
                <w:ilvl w:val="0"/>
                <w:numId w:val="8"/>
              </w:numPr>
              <w:tabs>
                <w:tab w:val="left" w:pos="206"/>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 xml:space="preserve">принимать решения </w:t>
            </w:r>
            <w:r w:rsidRPr="00FC4FF0">
              <w:rPr>
                <w:rStyle w:val="2CenturyGothic"/>
                <w:rFonts w:ascii="Times New Roman" w:hAnsi="Times New Roman" w:cs="Times New Roman"/>
                <w:b w:val="0"/>
                <w:i w:val="0"/>
                <w:color w:val="000000"/>
                <w:sz w:val="24"/>
                <w:szCs w:val="24"/>
              </w:rPr>
              <w:lastRenderedPageBreak/>
              <w:t>относительно ответов на вопросы, помеченные знач</w:t>
            </w:r>
            <w:r w:rsidRPr="00FC4FF0">
              <w:rPr>
                <w:rStyle w:val="2CenturyGothic"/>
                <w:rFonts w:ascii="Times New Roman" w:hAnsi="Times New Roman" w:cs="Times New Roman"/>
                <w:b w:val="0"/>
                <w:i w:val="0"/>
                <w:color w:val="000000"/>
                <w:sz w:val="24"/>
                <w:szCs w:val="24"/>
              </w:rPr>
              <w:softHyphen/>
              <w:t>ком «трудный вопрос или задание»;</w:t>
            </w:r>
          </w:p>
          <w:p w:rsidR="00FC4FF0" w:rsidRPr="00FC4FF0" w:rsidRDefault="00FC4FF0" w:rsidP="001B2D80">
            <w:pPr>
              <w:widowControl w:val="0"/>
              <w:numPr>
                <w:ilvl w:val="0"/>
                <w:numId w:val="8"/>
              </w:numPr>
              <w:tabs>
                <w:tab w:val="left" w:pos="250"/>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адекватно оценивать действия окружающих и свои действия.</w:t>
            </w:r>
          </w:p>
        </w:tc>
        <w:tc>
          <w:tcPr>
            <w:tcW w:w="5103" w:type="dxa"/>
            <w:gridSpan w:val="3"/>
          </w:tcPr>
          <w:p w:rsidR="00FC4FF0" w:rsidRPr="00FC4FF0" w:rsidRDefault="00FC4FF0" w:rsidP="001B2D80">
            <w:pPr>
              <w:widowControl w:val="0"/>
              <w:numPr>
                <w:ilvl w:val="0"/>
                <w:numId w:val="9"/>
              </w:numPr>
              <w:tabs>
                <w:tab w:val="left" w:pos="178"/>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lastRenderedPageBreak/>
              <w:t>осуществлять планирование коллективной де</w:t>
            </w:r>
            <w:r w:rsidRPr="00FC4FF0">
              <w:rPr>
                <w:rStyle w:val="2CenturyGothic"/>
                <w:rFonts w:ascii="Times New Roman" w:hAnsi="Times New Roman" w:cs="Times New Roman"/>
                <w:b w:val="0"/>
                <w:i w:val="0"/>
                <w:color w:val="000000"/>
                <w:sz w:val="24"/>
                <w:szCs w:val="24"/>
              </w:rPr>
              <w:softHyphen/>
              <w:t>ятельности на основе осознаваемых целей;</w:t>
            </w:r>
          </w:p>
          <w:p w:rsidR="00FC4FF0" w:rsidRPr="00FC4FF0" w:rsidRDefault="00FC4FF0" w:rsidP="001B2D80">
            <w:pPr>
              <w:widowControl w:val="0"/>
              <w:numPr>
                <w:ilvl w:val="0"/>
                <w:numId w:val="9"/>
              </w:numPr>
              <w:tabs>
                <w:tab w:val="left" w:pos="187"/>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осознавать этапы организации учебной работы;</w:t>
            </w:r>
          </w:p>
          <w:p w:rsidR="00FC4FF0" w:rsidRPr="00FC4FF0" w:rsidRDefault="00FC4FF0" w:rsidP="001B2D80">
            <w:pPr>
              <w:widowControl w:val="0"/>
              <w:numPr>
                <w:ilvl w:val="0"/>
                <w:numId w:val="9"/>
              </w:numPr>
              <w:tabs>
                <w:tab w:val="left" w:pos="211"/>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самостоятельно планировать решение учебной задачи, ее реализацию и способы выполнения;</w:t>
            </w:r>
          </w:p>
          <w:p w:rsidR="00FC4FF0" w:rsidRPr="00FC4FF0" w:rsidRDefault="00FC4FF0" w:rsidP="001B2D80">
            <w:pPr>
              <w:widowControl w:val="0"/>
              <w:numPr>
                <w:ilvl w:val="0"/>
                <w:numId w:val="9"/>
              </w:numPr>
              <w:tabs>
                <w:tab w:val="left" w:pos="211"/>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строить устное и письменное высказывание с учетом учебной задачи;</w:t>
            </w:r>
          </w:p>
          <w:p w:rsidR="00FC4FF0" w:rsidRPr="00FC4FF0" w:rsidRDefault="00FC4FF0" w:rsidP="001B2D80">
            <w:pPr>
              <w:widowControl w:val="0"/>
              <w:numPr>
                <w:ilvl w:val="0"/>
                <w:numId w:val="9"/>
              </w:numPr>
              <w:tabs>
                <w:tab w:val="left" w:pos="221"/>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осуществлять пошаговый и итоговый само</w:t>
            </w:r>
            <w:r w:rsidRPr="00FC4FF0">
              <w:rPr>
                <w:rStyle w:val="2CenturyGothic"/>
                <w:rFonts w:ascii="Times New Roman" w:hAnsi="Times New Roman" w:cs="Times New Roman"/>
                <w:b w:val="0"/>
                <w:i w:val="0"/>
                <w:color w:val="000000"/>
                <w:sz w:val="24"/>
                <w:szCs w:val="24"/>
              </w:rPr>
              <w:softHyphen/>
              <w:t>контроль результатов деятельности;</w:t>
            </w:r>
          </w:p>
          <w:p w:rsidR="00FC4FF0" w:rsidRPr="00FC4FF0" w:rsidRDefault="00FC4FF0" w:rsidP="001B2D80">
            <w:pPr>
              <w:widowControl w:val="0"/>
              <w:numPr>
                <w:ilvl w:val="0"/>
                <w:numId w:val="9"/>
              </w:numPr>
              <w:tabs>
                <w:tab w:val="left" w:pos="202"/>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намечать новые цели собственной и групповой работы;</w:t>
            </w:r>
          </w:p>
          <w:p w:rsidR="00FC4FF0" w:rsidRPr="00FC4FF0" w:rsidRDefault="00FC4FF0" w:rsidP="001B2D80">
            <w:pPr>
              <w:widowControl w:val="0"/>
              <w:numPr>
                <w:ilvl w:val="0"/>
                <w:numId w:val="9"/>
              </w:numPr>
              <w:tabs>
                <w:tab w:val="left" w:pos="240"/>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осуществлять самооценку своих действий на основе рефлексии.</w:t>
            </w:r>
          </w:p>
        </w:tc>
      </w:tr>
      <w:tr w:rsidR="00FC4FF0" w:rsidRPr="001603AF" w:rsidTr="00FC4FF0">
        <w:trPr>
          <w:trHeight w:val="175"/>
        </w:trPr>
        <w:tc>
          <w:tcPr>
            <w:tcW w:w="15176" w:type="dxa"/>
            <w:gridSpan w:val="8"/>
          </w:tcPr>
          <w:p w:rsidR="00FC4FF0" w:rsidRPr="00FC4FF0" w:rsidRDefault="00FC4FF0" w:rsidP="00FC4FF0">
            <w:pPr>
              <w:contextualSpacing/>
              <w:rPr>
                <w:rStyle w:val="2CenturyGothic"/>
                <w:rFonts w:ascii="Times New Roman" w:hAnsi="Times New Roman" w:cs="Times New Roman"/>
                <w:b w:val="0"/>
                <w:bCs w:val="0"/>
                <w:i w:val="0"/>
                <w:iCs w:val="0"/>
                <w:sz w:val="24"/>
                <w:szCs w:val="24"/>
              </w:rPr>
            </w:pPr>
            <w:r w:rsidRPr="00FC4FF0">
              <w:rPr>
                <w:rStyle w:val="2CenturyGothic"/>
                <w:rFonts w:ascii="Times New Roman" w:hAnsi="Times New Roman" w:cs="Times New Roman"/>
                <w:b w:val="0"/>
                <w:i w:val="0"/>
                <w:color w:val="000000"/>
                <w:sz w:val="24"/>
                <w:szCs w:val="24"/>
              </w:rPr>
              <w:lastRenderedPageBreak/>
              <w:t>Познавательные универсальные учебные действия</w:t>
            </w:r>
          </w:p>
          <w:p w:rsidR="00FC4FF0" w:rsidRPr="00FC4FF0" w:rsidRDefault="00FC4FF0" w:rsidP="00FC4FF0">
            <w:pPr>
              <w:tabs>
                <w:tab w:val="left" w:pos="4844"/>
                <w:tab w:val="left" w:pos="8730"/>
              </w:tabs>
              <w:contextualSpacing/>
              <w:rPr>
                <w:rFonts w:ascii="Times New Roman" w:hAnsi="Times New Roman"/>
                <w:b/>
                <w:bCs/>
                <w:i/>
                <w:sz w:val="24"/>
                <w:szCs w:val="24"/>
              </w:rPr>
            </w:pPr>
            <w:r w:rsidRPr="00FC4FF0">
              <w:rPr>
                <w:rStyle w:val="2CenturyGothic"/>
                <w:rFonts w:ascii="Times New Roman" w:hAnsi="Times New Roman" w:cs="Times New Roman"/>
                <w:b w:val="0"/>
                <w:i w:val="0"/>
                <w:color w:val="000000"/>
                <w:sz w:val="24"/>
                <w:szCs w:val="24"/>
              </w:rPr>
              <w:t>Учащийся научится:</w:t>
            </w:r>
          </w:p>
        </w:tc>
      </w:tr>
      <w:tr w:rsidR="00FC4FF0" w:rsidRPr="001603AF" w:rsidTr="00FC4FF0">
        <w:trPr>
          <w:trHeight w:val="175"/>
        </w:trPr>
        <w:tc>
          <w:tcPr>
            <w:tcW w:w="2518" w:type="dxa"/>
          </w:tcPr>
          <w:p w:rsidR="00FC4FF0" w:rsidRPr="00FC4FF0" w:rsidRDefault="00FC4FF0" w:rsidP="001B2D80">
            <w:pPr>
              <w:widowControl w:val="0"/>
              <w:numPr>
                <w:ilvl w:val="0"/>
                <w:numId w:val="1"/>
              </w:numPr>
              <w:tabs>
                <w:tab w:val="left" w:pos="158"/>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читать тексты и понимать их фактическое со</w:t>
            </w:r>
            <w:r w:rsidRPr="00FC4FF0">
              <w:rPr>
                <w:rStyle w:val="2CenturyGothic"/>
                <w:rFonts w:ascii="Times New Roman" w:hAnsi="Times New Roman" w:cs="Times New Roman"/>
                <w:b w:val="0"/>
                <w:i w:val="0"/>
                <w:color w:val="000000"/>
                <w:sz w:val="24"/>
                <w:szCs w:val="24"/>
              </w:rPr>
              <w:softHyphen/>
              <w:t>держание;</w:t>
            </w:r>
          </w:p>
          <w:p w:rsidR="00FC4FF0" w:rsidRPr="00FC4FF0" w:rsidRDefault="00FC4FF0" w:rsidP="00FC4FF0">
            <w:pPr>
              <w:tabs>
                <w:tab w:val="left" w:pos="154"/>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-выделять события, видеть их последователь</w:t>
            </w:r>
            <w:r w:rsidRPr="00FC4FF0">
              <w:rPr>
                <w:rStyle w:val="2CenturyGothic"/>
                <w:rFonts w:ascii="Times New Roman" w:hAnsi="Times New Roman" w:cs="Times New Roman"/>
                <w:b w:val="0"/>
                <w:i w:val="0"/>
                <w:color w:val="000000"/>
                <w:sz w:val="24"/>
                <w:szCs w:val="24"/>
              </w:rPr>
              <w:softHyphen/>
              <w:t>ность в произведении;</w:t>
            </w:r>
          </w:p>
          <w:p w:rsidR="00FC4FF0" w:rsidRPr="00FC4FF0" w:rsidRDefault="00FC4FF0" w:rsidP="001B2D80">
            <w:pPr>
              <w:widowControl w:val="0"/>
              <w:numPr>
                <w:ilvl w:val="0"/>
                <w:numId w:val="1"/>
              </w:numPr>
              <w:tabs>
                <w:tab w:val="left" w:pos="226"/>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пользоваться словарем учебника.</w:t>
            </w:r>
          </w:p>
        </w:tc>
        <w:tc>
          <w:tcPr>
            <w:tcW w:w="3827" w:type="dxa"/>
            <w:gridSpan w:val="2"/>
            <w:vAlign w:val="center"/>
          </w:tcPr>
          <w:p w:rsidR="00FC4FF0" w:rsidRPr="00FC4FF0" w:rsidRDefault="00FC4FF0" w:rsidP="001B2D80">
            <w:pPr>
              <w:widowControl w:val="0"/>
              <w:numPr>
                <w:ilvl w:val="0"/>
                <w:numId w:val="2"/>
              </w:numPr>
              <w:tabs>
                <w:tab w:val="left" w:pos="259"/>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читать тексты, понимать их содержание, выделять и сравнивать основные части текста;</w:t>
            </w:r>
          </w:p>
          <w:p w:rsidR="00FC4FF0" w:rsidRPr="00FC4FF0" w:rsidRDefault="00FC4FF0" w:rsidP="001B2D80">
            <w:pPr>
              <w:widowControl w:val="0"/>
              <w:numPr>
                <w:ilvl w:val="0"/>
                <w:numId w:val="2"/>
              </w:numPr>
              <w:tabs>
                <w:tab w:val="left" w:pos="312"/>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пользоваться словарями учебника, материалом Хресто</w:t>
            </w:r>
            <w:r w:rsidRPr="00FC4FF0">
              <w:rPr>
                <w:rStyle w:val="2CenturyGothic"/>
                <w:rFonts w:ascii="Times New Roman" w:hAnsi="Times New Roman" w:cs="Times New Roman"/>
                <w:b w:val="0"/>
                <w:i w:val="0"/>
                <w:color w:val="000000"/>
                <w:sz w:val="24"/>
                <w:szCs w:val="24"/>
              </w:rPr>
              <w:softHyphen/>
              <w:t>матии;</w:t>
            </w:r>
          </w:p>
          <w:p w:rsidR="00FC4FF0" w:rsidRPr="00FC4FF0" w:rsidRDefault="00FC4FF0" w:rsidP="001B2D80">
            <w:pPr>
              <w:widowControl w:val="0"/>
              <w:numPr>
                <w:ilvl w:val="0"/>
                <w:numId w:val="2"/>
              </w:numPr>
              <w:tabs>
                <w:tab w:val="left" w:pos="230"/>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воспринимать смысл слов и словообразования в процессе предварительного чтения;</w:t>
            </w:r>
          </w:p>
          <w:p w:rsidR="00FC4FF0" w:rsidRPr="00FC4FF0" w:rsidRDefault="00FC4FF0" w:rsidP="001B2D80">
            <w:pPr>
              <w:widowControl w:val="0"/>
              <w:numPr>
                <w:ilvl w:val="0"/>
                <w:numId w:val="2"/>
              </w:numPr>
              <w:tabs>
                <w:tab w:val="left" w:pos="163"/>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понимать вопросы к тексту;</w:t>
            </w:r>
          </w:p>
          <w:p w:rsidR="00FC4FF0" w:rsidRPr="00FC4FF0" w:rsidRDefault="00FC4FF0" w:rsidP="001B2D80">
            <w:pPr>
              <w:widowControl w:val="0"/>
              <w:numPr>
                <w:ilvl w:val="0"/>
                <w:numId w:val="2"/>
              </w:numPr>
              <w:tabs>
                <w:tab w:val="left" w:pos="182"/>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ориентироваться в содержании учебника, осуществлять поиск произведений;</w:t>
            </w:r>
          </w:p>
          <w:p w:rsidR="00FC4FF0" w:rsidRPr="00FC4FF0" w:rsidRDefault="00FC4FF0" w:rsidP="001B2D80">
            <w:pPr>
              <w:widowControl w:val="0"/>
              <w:numPr>
                <w:ilvl w:val="0"/>
                <w:numId w:val="2"/>
              </w:numPr>
              <w:tabs>
                <w:tab w:val="left" w:pos="168"/>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анализировать доступные по содержанию художественные тексты;</w:t>
            </w:r>
          </w:p>
          <w:p w:rsidR="00FC4FF0" w:rsidRPr="00FC4FF0" w:rsidRDefault="00FC4FF0" w:rsidP="001B2D80">
            <w:pPr>
              <w:widowControl w:val="0"/>
              <w:numPr>
                <w:ilvl w:val="0"/>
                <w:numId w:val="2"/>
              </w:numPr>
              <w:tabs>
                <w:tab w:val="left" w:pos="173"/>
              </w:tabs>
              <w:contextualSpacing/>
              <w:rPr>
                <w:rStyle w:val="2CenturyGothic"/>
                <w:rFonts w:ascii="Times New Roman" w:hAnsi="Times New Roman" w:cs="Times New Roman"/>
                <w:b w:val="0"/>
                <w:i w:val="0"/>
                <w:color w:val="000000"/>
                <w:sz w:val="24"/>
                <w:szCs w:val="24"/>
              </w:rPr>
            </w:pPr>
            <w:r w:rsidRPr="00FC4FF0">
              <w:rPr>
                <w:rStyle w:val="2CenturyGothic"/>
                <w:rFonts w:ascii="Times New Roman" w:hAnsi="Times New Roman" w:cs="Times New Roman"/>
                <w:b w:val="0"/>
                <w:i w:val="0"/>
                <w:color w:val="000000"/>
                <w:sz w:val="24"/>
                <w:szCs w:val="24"/>
              </w:rPr>
              <w:t>сравнивать художественный и научно-популярный тексты.</w:t>
            </w:r>
          </w:p>
          <w:p w:rsidR="00FC4FF0" w:rsidRPr="00FC4FF0" w:rsidRDefault="00FC4FF0" w:rsidP="00FC4FF0">
            <w:pPr>
              <w:tabs>
                <w:tab w:val="left" w:pos="173"/>
              </w:tabs>
              <w:contextualSpacing/>
              <w:rPr>
                <w:rFonts w:ascii="Times New Roman" w:hAnsi="Times New Roman"/>
                <w:sz w:val="24"/>
                <w:szCs w:val="24"/>
              </w:rPr>
            </w:pPr>
          </w:p>
        </w:tc>
        <w:tc>
          <w:tcPr>
            <w:tcW w:w="3728" w:type="dxa"/>
            <w:gridSpan w:val="2"/>
          </w:tcPr>
          <w:p w:rsidR="00FC4FF0" w:rsidRPr="00FC4FF0" w:rsidRDefault="00FC4FF0" w:rsidP="001B2D80">
            <w:pPr>
              <w:widowControl w:val="0"/>
              <w:numPr>
                <w:ilvl w:val="0"/>
                <w:numId w:val="3"/>
              </w:numPr>
              <w:tabs>
                <w:tab w:val="left" w:pos="158"/>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пересказывать текст по плану;</w:t>
            </w:r>
          </w:p>
          <w:p w:rsidR="00FC4FF0" w:rsidRPr="00FC4FF0" w:rsidRDefault="00FC4FF0" w:rsidP="001B2D80">
            <w:pPr>
              <w:widowControl w:val="0"/>
              <w:numPr>
                <w:ilvl w:val="0"/>
                <w:numId w:val="3"/>
              </w:numPr>
              <w:tabs>
                <w:tab w:val="left" w:pos="202"/>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выделять смысловые части текста и составлять план литературного произведения;</w:t>
            </w:r>
          </w:p>
          <w:p w:rsidR="00FC4FF0" w:rsidRPr="00FC4FF0" w:rsidRDefault="00FC4FF0" w:rsidP="001B2D80">
            <w:pPr>
              <w:widowControl w:val="0"/>
              <w:numPr>
                <w:ilvl w:val="0"/>
                <w:numId w:val="3"/>
              </w:numPr>
              <w:tabs>
                <w:tab w:val="left" w:pos="187"/>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определять тему и главную мысль (идею) литературного произведения;</w:t>
            </w:r>
          </w:p>
          <w:p w:rsidR="00FC4FF0" w:rsidRPr="00FC4FF0" w:rsidRDefault="00FC4FF0" w:rsidP="001B2D80">
            <w:pPr>
              <w:widowControl w:val="0"/>
              <w:numPr>
                <w:ilvl w:val="0"/>
                <w:numId w:val="3"/>
              </w:numPr>
              <w:tabs>
                <w:tab w:val="left" w:pos="202"/>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самостоятельно находить в тексте ответ на заданный вопрос;</w:t>
            </w:r>
          </w:p>
          <w:p w:rsidR="00FC4FF0" w:rsidRPr="00FC4FF0" w:rsidRDefault="00FC4FF0" w:rsidP="001B2D80">
            <w:pPr>
              <w:widowControl w:val="0"/>
              <w:numPr>
                <w:ilvl w:val="0"/>
                <w:numId w:val="3"/>
              </w:numPr>
              <w:tabs>
                <w:tab w:val="left" w:pos="226"/>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понимать информацию, заложен</w:t>
            </w:r>
            <w:r w:rsidRPr="00FC4FF0">
              <w:rPr>
                <w:rStyle w:val="2CenturyGothic"/>
                <w:rFonts w:ascii="Times New Roman" w:hAnsi="Times New Roman" w:cs="Times New Roman"/>
                <w:b w:val="0"/>
                <w:i w:val="0"/>
                <w:color w:val="000000"/>
                <w:sz w:val="24"/>
                <w:szCs w:val="24"/>
              </w:rPr>
              <w:softHyphen/>
              <w:t>ную в выразительных средствах про</w:t>
            </w:r>
            <w:r w:rsidRPr="00FC4FF0">
              <w:rPr>
                <w:rStyle w:val="2CenturyGothic"/>
                <w:rFonts w:ascii="Times New Roman" w:hAnsi="Times New Roman" w:cs="Times New Roman"/>
                <w:b w:val="0"/>
                <w:i w:val="0"/>
                <w:color w:val="000000"/>
                <w:sz w:val="24"/>
                <w:szCs w:val="24"/>
              </w:rPr>
              <w:softHyphen/>
              <w:t>изведения, формулировать выводы;</w:t>
            </w:r>
          </w:p>
          <w:p w:rsidR="00FC4FF0" w:rsidRPr="00FC4FF0" w:rsidRDefault="00FC4FF0" w:rsidP="001B2D80">
            <w:pPr>
              <w:widowControl w:val="0"/>
              <w:numPr>
                <w:ilvl w:val="0"/>
                <w:numId w:val="3"/>
              </w:numPr>
              <w:tabs>
                <w:tab w:val="left" w:pos="178"/>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проводить аналогии между изучае</w:t>
            </w:r>
            <w:r w:rsidRPr="00FC4FF0">
              <w:rPr>
                <w:rStyle w:val="2CenturyGothic"/>
                <w:rFonts w:ascii="Times New Roman" w:hAnsi="Times New Roman" w:cs="Times New Roman"/>
                <w:b w:val="0"/>
                <w:i w:val="0"/>
                <w:color w:val="000000"/>
                <w:sz w:val="24"/>
                <w:szCs w:val="24"/>
              </w:rPr>
              <w:softHyphen/>
              <w:t>мым материалом и собственным опытом.</w:t>
            </w:r>
          </w:p>
        </w:tc>
        <w:tc>
          <w:tcPr>
            <w:tcW w:w="5103" w:type="dxa"/>
            <w:gridSpan w:val="3"/>
          </w:tcPr>
          <w:p w:rsidR="00FC4FF0" w:rsidRPr="00FC4FF0" w:rsidRDefault="00FC4FF0" w:rsidP="001B2D80">
            <w:pPr>
              <w:widowControl w:val="0"/>
              <w:numPr>
                <w:ilvl w:val="0"/>
                <w:numId w:val="4"/>
              </w:numPr>
              <w:tabs>
                <w:tab w:val="left" w:pos="216"/>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осуществлять поиск необходимой информации с использованием учебной, справочной ли</w:t>
            </w:r>
            <w:r w:rsidRPr="00FC4FF0">
              <w:rPr>
                <w:rStyle w:val="2CenturyGothic"/>
                <w:rFonts w:ascii="Times New Roman" w:hAnsi="Times New Roman" w:cs="Times New Roman"/>
                <w:b w:val="0"/>
                <w:i w:val="0"/>
                <w:color w:val="000000"/>
                <w:sz w:val="24"/>
                <w:szCs w:val="24"/>
              </w:rPr>
              <w:softHyphen/>
              <w:t>тературы, в контролируемом пространстве Ин</w:t>
            </w:r>
            <w:r w:rsidRPr="00FC4FF0">
              <w:rPr>
                <w:rStyle w:val="2CenturyGothic"/>
                <w:rFonts w:ascii="Times New Roman" w:hAnsi="Times New Roman" w:cs="Times New Roman"/>
                <w:b w:val="0"/>
                <w:i w:val="0"/>
                <w:color w:val="000000"/>
                <w:sz w:val="24"/>
                <w:szCs w:val="24"/>
              </w:rPr>
              <w:softHyphen/>
              <w:t>тернета;</w:t>
            </w:r>
          </w:p>
          <w:p w:rsidR="00FC4FF0" w:rsidRPr="00FC4FF0" w:rsidRDefault="00FC4FF0" w:rsidP="001B2D80">
            <w:pPr>
              <w:widowControl w:val="0"/>
              <w:numPr>
                <w:ilvl w:val="0"/>
                <w:numId w:val="4"/>
              </w:numPr>
              <w:tabs>
                <w:tab w:val="left" w:pos="202"/>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обобщать сведения, проводить сравнения на различном текстовом материале, делать выводы;</w:t>
            </w:r>
          </w:p>
          <w:p w:rsidR="00FC4FF0" w:rsidRPr="00FC4FF0" w:rsidRDefault="00FC4FF0" w:rsidP="001B2D80">
            <w:pPr>
              <w:widowControl w:val="0"/>
              <w:numPr>
                <w:ilvl w:val="0"/>
                <w:numId w:val="4"/>
              </w:numPr>
              <w:tabs>
                <w:tab w:val="left" w:pos="216"/>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строить сообщения в устной и письменной форме;</w:t>
            </w:r>
          </w:p>
          <w:p w:rsidR="00FC4FF0" w:rsidRPr="00FC4FF0" w:rsidRDefault="00FC4FF0" w:rsidP="001B2D80">
            <w:pPr>
              <w:widowControl w:val="0"/>
              <w:numPr>
                <w:ilvl w:val="0"/>
                <w:numId w:val="4"/>
              </w:numPr>
              <w:tabs>
                <w:tab w:val="left" w:pos="158"/>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понимать смысл художественных и научно-популярных текстов;</w:t>
            </w:r>
          </w:p>
          <w:p w:rsidR="00FC4FF0" w:rsidRPr="00FC4FF0" w:rsidRDefault="00FC4FF0" w:rsidP="001B2D80">
            <w:pPr>
              <w:widowControl w:val="0"/>
              <w:numPr>
                <w:ilvl w:val="0"/>
                <w:numId w:val="4"/>
              </w:numPr>
              <w:tabs>
                <w:tab w:val="left" w:pos="187"/>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устанавливать аналогии между литературными произведениями разных авторов, между вы</w:t>
            </w:r>
            <w:r w:rsidRPr="00FC4FF0">
              <w:rPr>
                <w:rStyle w:val="2CenturyGothic"/>
                <w:rFonts w:ascii="Times New Roman" w:hAnsi="Times New Roman" w:cs="Times New Roman"/>
                <w:b w:val="0"/>
                <w:i w:val="0"/>
                <w:color w:val="000000"/>
                <w:sz w:val="24"/>
                <w:szCs w:val="24"/>
              </w:rPr>
              <w:softHyphen/>
              <w:t>разительными средствами разных видов искусств;</w:t>
            </w:r>
          </w:p>
          <w:p w:rsidR="00FC4FF0" w:rsidRPr="00FC4FF0" w:rsidRDefault="00FC4FF0" w:rsidP="001B2D80">
            <w:pPr>
              <w:widowControl w:val="0"/>
              <w:numPr>
                <w:ilvl w:val="0"/>
                <w:numId w:val="4"/>
              </w:numPr>
              <w:tabs>
                <w:tab w:val="left" w:pos="178"/>
              </w:tabs>
              <w:contextualSpacing/>
              <w:rPr>
                <w:rFonts w:ascii="Times New Roman" w:hAnsi="Times New Roman"/>
                <w:sz w:val="24"/>
                <w:szCs w:val="24"/>
              </w:rPr>
            </w:pPr>
            <w:r w:rsidRPr="00FC4FF0">
              <w:rPr>
                <w:rStyle w:val="2CenturyGothic"/>
                <w:rFonts w:ascii="Times New Roman" w:hAnsi="Times New Roman" w:cs="Times New Roman"/>
                <w:b w:val="0"/>
                <w:i w:val="0"/>
                <w:color w:val="000000"/>
                <w:sz w:val="24"/>
                <w:szCs w:val="24"/>
              </w:rPr>
              <w:t>соотносить учебную информацию с собственным опытом.</w:t>
            </w:r>
          </w:p>
        </w:tc>
      </w:tr>
      <w:tr w:rsidR="00FC4FF0" w:rsidRPr="001603AF" w:rsidTr="00FC4FF0">
        <w:trPr>
          <w:trHeight w:val="175"/>
        </w:trPr>
        <w:tc>
          <w:tcPr>
            <w:tcW w:w="15176" w:type="dxa"/>
            <w:gridSpan w:val="8"/>
          </w:tcPr>
          <w:p w:rsidR="00FC4FF0" w:rsidRPr="00FC4FF0" w:rsidRDefault="00FC4FF0" w:rsidP="00FC4FF0">
            <w:pPr>
              <w:tabs>
                <w:tab w:val="left" w:pos="4844"/>
                <w:tab w:val="left" w:pos="8730"/>
              </w:tabs>
              <w:contextualSpacing/>
              <w:rPr>
                <w:rFonts w:ascii="Times New Roman" w:hAnsi="Times New Roman"/>
                <w:b/>
                <w:bCs/>
                <w:i/>
                <w:sz w:val="24"/>
                <w:szCs w:val="24"/>
              </w:rPr>
            </w:pPr>
            <w:r w:rsidRPr="00FC4FF0">
              <w:rPr>
                <w:rStyle w:val="2CenturyGothic"/>
                <w:rFonts w:ascii="Times New Roman" w:hAnsi="Times New Roman" w:cs="Times New Roman"/>
                <w:b w:val="0"/>
                <w:i w:val="0"/>
                <w:color w:val="000000"/>
                <w:sz w:val="24"/>
                <w:szCs w:val="24"/>
              </w:rPr>
              <w:t>Учащийся получит возможность научиться:</w:t>
            </w:r>
          </w:p>
        </w:tc>
      </w:tr>
      <w:tr w:rsidR="00FC4FF0" w:rsidRPr="001603AF" w:rsidTr="00FC4FF0">
        <w:trPr>
          <w:trHeight w:val="175"/>
        </w:trPr>
        <w:tc>
          <w:tcPr>
            <w:tcW w:w="2518" w:type="dxa"/>
          </w:tcPr>
          <w:p w:rsidR="00FC4FF0" w:rsidRPr="00FC4FF0" w:rsidRDefault="00FC4FF0" w:rsidP="001B2D80">
            <w:pPr>
              <w:widowControl w:val="0"/>
              <w:numPr>
                <w:ilvl w:val="0"/>
                <w:numId w:val="5"/>
              </w:numPr>
              <w:tabs>
                <w:tab w:val="left" w:pos="245"/>
              </w:tabs>
              <w:contextualSpacing/>
              <w:rPr>
                <w:rFonts w:ascii="Times New Roman" w:hAnsi="Times New Roman"/>
                <w:b/>
                <w:i/>
                <w:sz w:val="24"/>
                <w:szCs w:val="24"/>
              </w:rPr>
            </w:pPr>
            <w:r w:rsidRPr="00FC4FF0">
              <w:rPr>
                <w:rStyle w:val="2CenturyGothic"/>
                <w:rFonts w:ascii="Times New Roman" w:hAnsi="Times New Roman" w:cs="Times New Roman"/>
                <w:b w:val="0"/>
                <w:i w:val="0"/>
                <w:color w:val="000000"/>
                <w:sz w:val="24"/>
                <w:szCs w:val="24"/>
              </w:rPr>
              <w:t>выполнять логические действия (анализ, сравнение);</w:t>
            </w:r>
          </w:p>
          <w:p w:rsidR="00FC4FF0" w:rsidRPr="00FC4FF0" w:rsidRDefault="00FC4FF0" w:rsidP="00FC4FF0">
            <w:pPr>
              <w:tabs>
                <w:tab w:val="left" w:pos="211"/>
              </w:tabs>
              <w:contextualSpacing/>
              <w:rPr>
                <w:rFonts w:ascii="Times New Roman" w:hAnsi="Times New Roman"/>
                <w:b/>
                <w:i/>
                <w:sz w:val="24"/>
                <w:szCs w:val="24"/>
              </w:rPr>
            </w:pPr>
            <w:r w:rsidRPr="00FC4FF0">
              <w:rPr>
                <w:rStyle w:val="2CenturyGothic"/>
                <w:rFonts w:ascii="Times New Roman" w:hAnsi="Times New Roman" w:cs="Times New Roman"/>
                <w:b w:val="0"/>
                <w:i w:val="0"/>
                <w:color w:val="000000"/>
                <w:sz w:val="24"/>
                <w:szCs w:val="24"/>
              </w:rPr>
              <w:t xml:space="preserve">-воспринимать смысл слов и словообразования в </w:t>
            </w:r>
            <w:r w:rsidRPr="00FC4FF0">
              <w:rPr>
                <w:rStyle w:val="2CenturyGothic"/>
                <w:rFonts w:ascii="Times New Roman" w:hAnsi="Times New Roman" w:cs="Times New Roman"/>
                <w:b w:val="0"/>
                <w:i w:val="0"/>
                <w:color w:val="000000"/>
                <w:sz w:val="24"/>
                <w:szCs w:val="24"/>
              </w:rPr>
              <w:lastRenderedPageBreak/>
              <w:t>процессе предва</w:t>
            </w:r>
            <w:r w:rsidRPr="00FC4FF0">
              <w:rPr>
                <w:rStyle w:val="2CenturyGothic"/>
                <w:rFonts w:ascii="Times New Roman" w:hAnsi="Times New Roman" w:cs="Times New Roman"/>
                <w:b w:val="0"/>
                <w:i w:val="0"/>
                <w:color w:val="000000"/>
                <w:sz w:val="24"/>
                <w:szCs w:val="24"/>
              </w:rPr>
              <w:softHyphen/>
              <w:t>рительного чтения;</w:t>
            </w:r>
          </w:p>
          <w:p w:rsidR="00FC4FF0" w:rsidRPr="00FC4FF0" w:rsidRDefault="00FC4FF0" w:rsidP="00FC4FF0">
            <w:pPr>
              <w:tabs>
                <w:tab w:val="left" w:pos="259"/>
              </w:tabs>
              <w:contextualSpacing/>
              <w:rPr>
                <w:rFonts w:ascii="Times New Roman" w:hAnsi="Times New Roman"/>
                <w:b/>
                <w:i/>
                <w:sz w:val="24"/>
                <w:szCs w:val="24"/>
              </w:rPr>
            </w:pPr>
            <w:r w:rsidRPr="00FC4FF0">
              <w:rPr>
                <w:rStyle w:val="2CenturyGothic"/>
                <w:rFonts w:ascii="Times New Roman" w:hAnsi="Times New Roman" w:cs="Times New Roman"/>
                <w:b w:val="0"/>
                <w:i w:val="0"/>
                <w:sz w:val="24"/>
                <w:szCs w:val="24"/>
              </w:rPr>
              <w:t>-</w:t>
            </w:r>
            <w:r w:rsidRPr="00FC4FF0">
              <w:rPr>
                <w:rStyle w:val="2CenturyGothic"/>
                <w:rFonts w:ascii="Times New Roman" w:hAnsi="Times New Roman" w:cs="Times New Roman"/>
                <w:b w:val="0"/>
                <w:i w:val="0"/>
                <w:color w:val="000000"/>
                <w:sz w:val="24"/>
                <w:szCs w:val="24"/>
              </w:rPr>
              <w:t>сравнивать разные тексты (художественный и научно-популяр</w:t>
            </w:r>
            <w:r w:rsidRPr="00FC4FF0">
              <w:rPr>
                <w:rStyle w:val="2CenturyGothic"/>
                <w:rFonts w:ascii="Times New Roman" w:hAnsi="Times New Roman" w:cs="Times New Roman"/>
                <w:b w:val="0"/>
                <w:i w:val="0"/>
                <w:color w:val="000000"/>
                <w:sz w:val="24"/>
                <w:szCs w:val="24"/>
              </w:rPr>
              <w:softHyphen/>
              <w:t>ный);</w:t>
            </w:r>
          </w:p>
          <w:p w:rsidR="00FC4FF0" w:rsidRPr="00FC4FF0" w:rsidRDefault="00FC4FF0" w:rsidP="001B2D80">
            <w:pPr>
              <w:widowControl w:val="0"/>
              <w:numPr>
                <w:ilvl w:val="0"/>
                <w:numId w:val="5"/>
              </w:numPr>
              <w:tabs>
                <w:tab w:val="left" w:pos="264"/>
              </w:tabs>
              <w:contextualSpacing/>
              <w:rPr>
                <w:rFonts w:ascii="Times New Roman" w:hAnsi="Times New Roman"/>
                <w:b/>
                <w:i/>
                <w:sz w:val="24"/>
                <w:szCs w:val="24"/>
              </w:rPr>
            </w:pPr>
            <w:r w:rsidRPr="00FC4FF0">
              <w:rPr>
                <w:rStyle w:val="2CenturyGothic"/>
                <w:rFonts w:ascii="Times New Roman" w:hAnsi="Times New Roman" w:cs="Times New Roman"/>
                <w:b w:val="0"/>
                <w:i w:val="0"/>
                <w:color w:val="000000"/>
                <w:sz w:val="24"/>
                <w:szCs w:val="24"/>
              </w:rPr>
              <w:t>работать с сопоставительными таблицами;</w:t>
            </w:r>
          </w:p>
          <w:p w:rsidR="00FC4FF0" w:rsidRPr="00FC4FF0" w:rsidRDefault="00FC4FF0" w:rsidP="001B2D80">
            <w:pPr>
              <w:widowControl w:val="0"/>
              <w:numPr>
                <w:ilvl w:val="0"/>
                <w:numId w:val="5"/>
              </w:numPr>
              <w:tabs>
                <w:tab w:val="left" w:pos="202"/>
              </w:tabs>
              <w:contextualSpacing/>
              <w:rPr>
                <w:rFonts w:ascii="Times New Roman" w:hAnsi="Times New Roman"/>
                <w:b/>
                <w:i/>
                <w:sz w:val="24"/>
                <w:szCs w:val="24"/>
              </w:rPr>
            </w:pPr>
            <w:r w:rsidRPr="00FC4FF0">
              <w:rPr>
                <w:rStyle w:val="2CenturyGothic"/>
                <w:rFonts w:ascii="Times New Roman" w:hAnsi="Times New Roman" w:cs="Times New Roman"/>
                <w:b w:val="0"/>
                <w:i w:val="0"/>
                <w:color w:val="000000"/>
                <w:sz w:val="24"/>
                <w:szCs w:val="24"/>
              </w:rPr>
              <w:t>работать с текстами в Хрестоматии.</w:t>
            </w:r>
          </w:p>
        </w:tc>
        <w:tc>
          <w:tcPr>
            <w:tcW w:w="3827" w:type="dxa"/>
            <w:gridSpan w:val="2"/>
          </w:tcPr>
          <w:p w:rsidR="00FC4FF0" w:rsidRPr="00FC4FF0" w:rsidRDefault="00FC4FF0" w:rsidP="001B2D80">
            <w:pPr>
              <w:widowControl w:val="0"/>
              <w:numPr>
                <w:ilvl w:val="0"/>
                <w:numId w:val="6"/>
              </w:numPr>
              <w:tabs>
                <w:tab w:val="left" w:pos="245"/>
              </w:tabs>
              <w:contextualSpacing/>
              <w:rPr>
                <w:rFonts w:ascii="Times New Roman" w:hAnsi="Times New Roman"/>
                <w:b/>
                <w:i/>
                <w:sz w:val="24"/>
                <w:szCs w:val="24"/>
              </w:rPr>
            </w:pPr>
            <w:r w:rsidRPr="00FC4FF0">
              <w:rPr>
                <w:rStyle w:val="2CenturyGothic"/>
                <w:rFonts w:ascii="Times New Roman" w:hAnsi="Times New Roman" w:cs="Times New Roman"/>
                <w:b w:val="0"/>
                <w:i w:val="0"/>
                <w:color w:val="000000"/>
                <w:sz w:val="24"/>
                <w:szCs w:val="24"/>
              </w:rPr>
              <w:lastRenderedPageBreak/>
              <w:t>проводить аналогии между изучаемым материалом и собственным опытом;</w:t>
            </w:r>
          </w:p>
          <w:p w:rsidR="00FC4FF0" w:rsidRPr="00FC4FF0" w:rsidRDefault="00FC4FF0" w:rsidP="001B2D80">
            <w:pPr>
              <w:widowControl w:val="0"/>
              <w:numPr>
                <w:ilvl w:val="0"/>
                <w:numId w:val="6"/>
              </w:numPr>
              <w:tabs>
                <w:tab w:val="left" w:pos="216"/>
              </w:tabs>
              <w:contextualSpacing/>
              <w:rPr>
                <w:rFonts w:ascii="Times New Roman" w:hAnsi="Times New Roman"/>
                <w:b/>
                <w:i/>
                <w:sz w:val="24"/>
                <w:szCs w:val="24"/>
              </w:rPr>
            </w:pPr>
            <w:r w:rsidRPr="00FC4FF0">
              <w:rPr>
                <w:rStyle w:val="2CenturyGothic"/>
                <w:rFonts w:ascii="Times New Roman" w:hAnsi="Times New Roman" w:cs="Times New Roman"/>
                <w:b w:val="0"/>
                <w:i w:val="0"/>
                <w:color w:val="000000"/>
                <w:sz w:val="24"/>
                <w:szCs w:val="24"/>
              </w:rPr>
              <w:t xml:space="preserve">видеть особенности народного и авторского текста, в том числе с учетом представления о </w:t>
            </w:r>
            <w:r w:rsidRPr="00FC4FF0">
              <w:rPr>
                <w:rStyle w:val="2CenturyGothic"/>
                <w:rFonts w:ascii="Times New Roman" w:hAnsi="Times New Roman" w:cs="Times New Roman"/>
                <w:b w:val="0"/>
                <w:i w:val="0"/>
                <w:color w:val="000000"/>
                <w:sz w:val="24"/>
                <w:szCs w:val="24"/>
              </w:rPr>
              <w:lastRenderedPageBreak/>
              <w:t>подробности в ху</w:t>
            </w:r>
            <w:r w:rsidRPr="00FC4FF0">
              <w:rPr>
                <w:rStyle w:val="2CenturyGothic"/>
                <w:rFonts w:ascii="Times New Roman" w:hAnsi="Times New Roman" w:cs="Times New Roman"/>
                <w:b w:val="0"/>
                <w:i w:val="0"/>
                <w:color w:val="000000"/>
                <w:sz w:val="24"/>
                <w:szCs w:val="24"/>
              </w:rPr>
              <w:softHyphen/>
              <w:t>дожественном изображении;</w:t>
            </w:r>
          </w:p>
          <w:p w:rsidR="00FC4FF0" w:rsidRPr="00FC4FF0" w:rsidRDefault="00FC4FF0" w:rsidP="001B2D80">
            <w:pPr>
              <w:widowControl w:val="0"/>
              <w:numPr>
                <w:ilvl w:val="0"/>
                <w:numId w:val="6"/>
              </w:numPr>
              <w:tabs>
                <w:tab w:val="left" w:pos="245"/>
              </w:tabs>
              <w:contextualSpacing/>
              <w:rPr>
                <w:rFonts w:ascii="Times New Roman" w:hAnsi="Times New Roman"/>
                <w:b/>
                <w:i/>
                <w:sz w:val="24"/>
                <w:szCs w:val="24"/>
              </w:rPr>
            </w:pPr>
            <w:r w:rsidRPr="00FC4FF0">
              <w:rPr>
                <w:rStyle w:val="2CenturyGothic"/>
                <w:rFonts w:ascii="Times New Roman" w:hAnsi="Times New Roman" w:cs="Times New Roman"/>
                <w:b w:val="0"/>
                <w:i w:val="0"/>
                <w:color w:val="000000"/>
                <w:sz w:val="24"/>
                <w:szCs w:val="24"/>
              </w:rPr>
              <w:t>осознавать роль названия произведения;</w:t>
            </w:r>
          </w:p>
          <w:p w:rsidR="00FC4FF0" w:rsidRPr="00FC4FF0" w:rsidRDefault="00FC4FF0" w:rsidP="001B2D80">
            <w:pPr>
              <w:widowControl w:val="0"/>
              <w:numPr>
                <w:ilvl w:val="0"/>
                <w:numId w:val="6"/>
              </w:numPr>
              <w:tabs>
                <w:tab w:val="left" w:pos="216"/>
              </w:tabs>
              <w:contextualSpacing/>
              <w:rPr>
                <w:rFonts w:ascii="Times New Roman" w:hAnsi="Times New Roman"/>
                <w:b/>
                <w:i/>
                <w:sz w:val="24"/>
                <w:szCs w:val="24"/>
              </w:rPr>
            </w:pPr>
            <w:r w:rsidRPr="00FC4FF0">
              <w:rPr>
                <w:rStyle w:val="2CenturyGothic"/>
                <w:rFonts w:ascii="Times New Roman" w:hAnsi="Times New Roman" w:cs="Times New Roman"/>
                <w:b w:val="0"/>
                <w:i w:val="0"/>
                <w:color w:val="000000"/>
                <w:sz w:val="24"/>
                <w:szCs w:val="24"/>
              </w:rPr>
              <w:t>понимать информацию, за</w:t>
            </w:r>
            <w:r w:rsidRPr="00FC4FF0">
              <w:rPr>
                <w:rStyle w:val="2CenturyGothic"/>
                <w:rFonts w:ascii="Times New Roman" w:hAnsi="Times New Roman" w:cs="Times New Roman"/>
                <w:b w:val="0"/>
                <w:i w:val="0"/>
                <w:color w:val="000000"/>
                <w:sz w:val="24"/>
                <w:szCs w:val="24"/>
              </w:rPr>
              <w:softHyphen/>
              <w:t>ложенную в выразительных средствах произведения;</w:t>
            </w:r>
          </w:p>
          <w:p w:rsidR="00FC4FF0" w:rsidRPr="00FC4FF0" w:rsidRDefault="00FC4FF0" w:rsidP="001B2D80">
            <w:pPr>
              <w:widowControl w:val="0"/>
              <w:numPr>
                <w:ilvl w:val="0"/>
                <w:numId w:val="6"/>
              </w:numPr>
              <w:tabs>
                <w:tab w:val="left" w:pos="173"/>
              </w:tabs>
              <w:contextualSpacing/>
              <w:rPr>
                <w:rFonts w:ascii="Times New Roman" w:hAnsi="Times New Roman"/>
                <w:b/>
                <w:i/>
                <w:sz w:val="24"/>
                <w:szCs w:val="24"/>
              </w:rPr>
            </w:pPr>
            <w:r w:rsidRPr="00FC4FF0">
              <w:rPr>
                <w:rStyle w:val="2CenturyGothic"/>
                <w:rFonts w:ascii="Times New Roman" w:hAnsi="Times New Roman" w:cs="Times New Roman"/>
                <w:b w:val="0"/>
                <w:i w:val="0"/>
                <w:color w:val="000000"/>
                <w:sz w:val="24"/>
                <w:szCs w:val="24"/>
              </w:rPr>
              <w:t>сочинять небольшие тексты на заданную тему.</w:t>
            </w:r>
          </w:p>
        </w:tc>
        <w:tc>
          <w:tcPr>
            <w:tcW w:w="3728" w:type="dxa"/>
            <w:gridSpan w:val="2"/>
          </w:tcPr>
          <w:p w:rsidR="00FC4FF0" w:rsidRPr="00FC4FF0" w:rsidRDefault="00FC4FF0" w:rsidP="001B2D80">
            <w:pPr>
              <w:widowControl w:val="0"/>
              <w:numPr>
                <w:ilvl w:val="0"/>
                <w:numId w:val="7"/>
              </w:numPr>
              <w:tabs>
                <w:tab w:val="left" w:pos="182"/>
              </w:tabs>
              <w:contextualSpacing/>
              <w:rPr>
                <w:rFonts w:ascii="Times New Roman" w:hAnsi="Times New Roman"/>
                <w:b/>
                <w:i/>
                <w:sz w:val="24"/>
                <w:szCs w:val="24"/>
              </w:rPr>
            </w:pPr>
            <w:r w:rsidRPr="00FC4FF0">
              <w:rPr>
                <w:rStyle w:val="2CenturyGothic"/>
                <w:rFonts w:ascii="Times New Roman" w:hAnsi="Times New Roman" w:cs="Times New Roman"/>
                <w:b w:val="0"/>
                <w:i w:val="0"/>
                <w:color w:val="000000"/>
                <w:sz w:val="24"/>
                <w:szCs w:val="24"/>
              </w:rPr>
              <w:lastRenderedPageBreak/>
              <w:t>пересказывать близко к тексту не</w:t>
            </w:r>
            <w:r w:rsidRPr="00FC4FF0">
              <w:rPr>
                <w:rStyle w:val="2CenturyGothic"/>
                <w:rFonts w:ascii="Times New Roman" w:hAnsi="Times New Roman" w:cs="Times New Roman"/>
                <w:b w:val="0"/>
                <w:i w:val="0"/>
                <w:color w:val="000000"/>
                <w:sz w:val="24"/>
                <w:szCs w:val="24"/>
              </w:rPr>
              <w:softHyphen/>
              <w:t>большие по объему и разные по жанру тексты, формулировать выводы;</w:t>
            </w:r>
          </w:p>
          <w:p w:rsidR="00FC4FF0" w:rsidRPr="00FC4FF0" w:rsidRDefault="00FC4FF0" w:rsidP="001B2D80">
            <w:pPr>
              <w:widowControl w:val="0"/>
              <w:numPr>
                <w:ilvl w:val="0"/>
                <w:numId w:val="7"/>
              </w:numPr>
              <w:tabs>
                <w:tab w:val="left" w:pos="202"/>
              </w:tabs>
              <w:contextualSpacing/>
              <w:rPr>
                <w:rFonts w:ascii="Times New Roman" w:hAnsi="Times New Roman"/>
                <w:b/>
                <w:i/>
                <w:sz w:val="24"/>
                <w:szCs w:val="24"/>
              </w:rPr>
            </w:pPr>
            <w:r w:rsidRPr="00FC4FF0">
              <w:rPr>
                <w:rStyle w:val="2CenturyGothic"/>
                <w:rFonts w:ascii="Times New Roman" w:hAnsi="Times New Roman" w:cs="Times New Roman"/>
                <w:b w:val="0"/>
                <w:i w:val="0"/>
                <w:color w:val="000000"/>
                <w:sz w:val="24"/>
                <w:szCs w:val="24"/>
              </w:rPr>
              <w:t>участвовать в обсуждении содер</w:t>
            </w:r>
            <w:r w:rsidRPr="00FC4FF0">
              <w:rPr>
                <w:rStyle w:val="2CenturyGothic"/>
                <w:rFonts w:ascii="Times New Roman" w:hAnsi="Times New Roman" w:cs="Times New Roman"/>
                <w:b w:val="0"/>
                <w:i w:val="0"/>
                <w:color w:val="000000"/>
                <w:sz w:val="24"/>
                <w:szCs w:val="24"/>
              </w:rPr>
              <w:softHyphen/>
              <w:t xml:space="preserve">жания и основной мысли </w:t>
            </w:r>
            <w:r w:rsidRPr="00FC4FF0">
              <w:rPr>
                <w:rStyle w:val="2CenturyGothic"/>
                <w:rFonts w:ascii="Times New Roman" w:hAnsi="Times New Roman" w:cs="Times New Roman"/>
                <w:b w:val="0"/>
                <w:i w:val="0"/>
                <w:color w:val="000000"/>
                <w:sz w:val="24"/>
                <w:szCs w:val="24"/>
              </w:rPr>
              <w:lastRenderedPageBreak/>
              <w:t>текста;</w:t>
            </w:r>
          </w:p>
          <w:p w:rsidR="00FC4FF0" w:rsidRPr="00FC4FF0" w:rsidRDefault="00FC4FF0" w:rsidP="001B2D80">
            <w:pPr>
              <w:widowControl w:val="0"/>
              <w:numPr>
                <w:ilvl w:val="0"/>
                <w:numId w:val="7"/>
              </w:numPr>
              <w:tabs>
                <w:tab w:val="left" w:pos="331"/>
              </w:tabs>
              <w:contextualSpacing/>
              <w:rPr>
                <w:rFonts w:ascii="Times New Roman" w:hAnsi="Times New Roman"/>
                <w:b/>
                <w:i/>
                <w:sz w:val="24"/>
                <w:szCs w:val="24"/>
              </w:rPr>
            </w:pPr>
            <w:r w:rsidRPr="00FC4FF0">
              <w:rPr>
                <w:rStyle w:val="2CenturyGothic"/>
                <w:rFonts w:ascii="Times New Roman" w:hAnsi="Times New Roman" w:cs="Times New Roman"/>
                <w:b w:val="0"/>
                <w:i w:val="0"/>
                <w:color w:val="000000"/>
                <w:sz w:val="24"/>
                <w:szCs w:val="24"/>
              </w:rPr>
              <w:t>ориентироваться в словарях и справочниках, в контролируемом пространстве Интернета;</w:t>
            </w:r>
          </w:p>
          <w:p w:rsidR="00FC4FF0" w:rsidRPr="00FC4FF0" w:rsidRDefault="00FC4FF0" w:rsidP="001B2D80">
            <w:pPr>
              <w:widowControl w:val="0"/>
              <w:numPr>
                <w:ilvl w:val="0"/>
                <w:numId w:val="7"/>
              </w:numPr>
              <w:tabs>
                <w:tab w:val="left" w:pos="173"/>
              </w:tabs>
              <w:contextualSpacing/>
              <w:rPr>
                <w:rFonts w:ascii="Times New Roman" w:hAnsi="Times New Roman"/>
                <w:b/>
                <w:i/>
                <w:sz w:val="24"/>
                <w:szCs w:val="24"/>
              </w:rPr>
            </w:pPr>
            <w:r w:rsidRPr="00FC4FF0">
              <w:rPr>
                <w:rStyle w:val="2CenturyGothic"/>
                <w:rFonts w:ascii="Times New Roman" w:hAnsi="Times New Roman" w:cs="Times New Roman"/>
                <w:b w:val="0"/>
                <w:i w:val="0"/>
                <w:color w:val="000000"/>
                <w:sz w:val="24"/>
                <w:szCs w:val="24"/>
              </w:rPr>
              <w:t>проявлять инициативу в поиске до</w:t>
            </w:r>
            <w:r w:rsidRPr="00FC4FF0">
              <w:rPr>
                <w:rStyle w:val="2CenturyGothic"/>
                <w:rFonts w:ascii="Times New Roman" w:hAnsi="Times New Roman" w:cs="Times New Roman"/>
                <w:b w:val="0"/>
                <w:i w:val="0"/>
                <w:color w:val="000000"/>
                <w:sz w:val="24"/>
                <w:szCs w:val="24"/>
              </w:rPr>
              <w:softHyphen/>
              <w:t>полнительной информации;</w:t>
            </w:r>
          </w:p>
          <w:p w:rsidR="00FC4FF0" w:rsidRPr="00FC4FF0" w:rsidRDefault="00FC4FF0" w:rsidP="001B2D80">
            <w:pPr>
              <w:widowControl w:val="0"/>
              <w:numPr>
                <w:ilvl w:val="0"/>
                <w:numId w:val="7"/>
              </w:numPr>
              <w:tabs>
                <w:tab w:val="left" w:pos="230"/>
              </w:tabs>
              <w:contextualSpacing/>
              <w:rPr>
                <w:rFonts w:ascii="Times New Roman" w:hAnsi="Times New Roman"/>
                <w:b/>
                <w:i/>
                <w:sz w:val="24"/>
                <w:szCs w:val="24"/>
              </w:rPr>
            </w:pPr>
            <w:r w:rsidRPr="00FC4FF0">
              <w:rPr>
                <w:rStyle w:val="2CenturyGothic"/>
                <w:rFonts w:ascii="Times New Roman" w:hAnsi="Times New Roman" w:cs="Times New Roman"/>
                <w:b w:val="0"/>
                <w:i w:val="0"/>
                <w:color w:val="000000"/>
                <w:sz w:val="24"/>
                <w:szCs w:val="24"/>
              </w:rPr>
              <w:t>создавать художественные тексты разных: жанров в устной и пись</w:t>
            </w:r>
            <w:r w:rsidRPr="00FC4FF0">
              <w:rPr>
                <w:rStyle w:val="2CenturyGothic"/>
                <w:rFonts w:ascii="Times New Roman" w:hAnsi="Times New Roman" w:cs="Times New Roman"/>
                <w:b w:val="0"/>
                <w:i w:val="0"/>
                <w:color w:val="000000"/>
                <w:sz w:val="24"/>
                <w:szCs w:val="24"/>
              </w:rPr>
              <w:softHyphen/>
              <w:t>менной форме;</w:t>
            </w:r>
          </w:p>
          <w:p w:rsidR="00FC4FF0" w:rsidRPr="00FC4FF0" w:rsidRDefault="00FC4FF0" w:rsidP="001B2D80">
            <w:pPr>
              <w:widowControl w:val="0"/>
              <w:numPr>
                <w:ilvl w:val="0"/>
                <w:numId w:val="7"/>
              </w:numPr>
              <w:tabs>
                <w:tab w:val="left" w:pos="230"/>
              </w:tabs>
              <w:contextualSpacing/>
              <w:rPr>
                <w:rFonts w:ascii="Times New Roman" w:hAnsi="Times New Roman"/>
                <w:b/>
                <w:i/>
                <w:sz w:val="24"/>
                <w:szCs w:val="24"/>
              </w:rPr>
            </w:pPr>
            <w:r w:rsidRPr="00FC4FF0">
              <w:rPr>
                <w:rStyle w:val="2CenturyGothic"/>
                <w:rFonts w:ascii="Times New Roman" w:hAnsi="Times New Roman" w:cs="Times New Roman"/>
                <w:b w:val="0"/>
                <w:i w:val="0"/>
                <w:color w:val="000000"/>
                <w:sz w:val="24"/>
                <w:szCs w:val="24"/>
              </w:rPr>
              <w:t>понимать структуру построения рассуждения.</w:t>
            </w:r>
          </w:p>
        </w:tc>
        <w:tc>
          <w:tcPr>
            <w:tcW w:w="5103" w:type="dxa"/>
            <w:gridSpan w:val="3"/>
          </w:tcPr>
          <w:p w:rsidR="00FC4FF0" w:rsidRPr="00FC4FF0" w:rsidRDefault="00FC4FF0" w:rsidP="001B2D80">
            <w:pPr>
              <w:widowControl w:val="0"/>
              <w:numPr>
                <w:ilvl w:val="0"/>
                <w:numId w:val="8"/>
              </w:numPr>
              <w:tabs>
                <w:tab w:val="left" w:pos="206"/>
              </w:tabs>
              <w:contextualSpacing/>
              <w:rPr>
                <w:rFonts w:ascii="Times New Roman" w:hAnsi="Times New Roman"/>
                <w:b/>
                <w:i/>
                <w:sz w:val="24"/>
                <w:szCs w:val="24"/>
              </w:rPr>
            </w:pPr>
            <w:r w:rsidRPr="00FC4FF0">
              <w:rPr>
                <w:rStyle w:val="2CenturyGothic"/>
                <w:rFonts w:ascii="Times New Roman" w:hAnsi="Times New Roman" w:cs="Times New Roman"/>
                <w:b w:val="0"/>
                <w:i w:val="0"/>
                <w:color w:val="000000"/>
                <w:sz w:val="24"/>
                <w:szCs w:val="24"/>
              </w:rPr>
              <w:lastRenderedPageBreak/>
              <w:t>осознанно и произвольно строить сообщения в устной и письменной форме;</w:t>
            </w:r>
          </w:p>
          <w:p w:rsidR="00FC4FF0" w:rsidRPr="00FC4FF0" w:rsidRDefault="00FC4FF0" w:rsidP="001B2D80">
            <w:pPr>
              <w:widowControl w:val="0"/>
              <w:numPr>
                <w:ilvl w:val="0"/>
                <w:numId w:val="8"/>
              </w:numPr>
              <w:tabs>
                <w:tab w:val="left" w:pos="187"/>
              </w:tabs>
              <w:contextualSpacing/>
              <w:rPr>
                <w:rFonts w:ascii="Times New Roman" w:hAnsi="Times New Roman"/>
                <w:b/>
                <w:i/>
                <w:sz w:val="24"/>
                <w:szCs w:val="24"/>
              </w:rPr>
            </w:pPr>
            <w:r w:rsidRPr="00FC4FF0">
              <w:rPr>
                <w:rStyle w:val="2CenturyGothic"/>
                <w:rFonts w:ascii="Times New Roman" w:hAnsi="Times New Roman" w:cs="Times New Roman"/>
                <w:b w:val="0"/>
                <w:i w:val="0"/>
                <w:color w:val="000000"/>
                <w:sz w:val="24"/>
                <w:szCs w:val="24"/>
              </w:rPr>
              <w:t xml:space="preserve">строить </w:t>
            </w:r>
            <w:proofErr w:type="gramStart"/>
            <w:r w:rsidRPr="00FC4FF0">
              <w:rPr>
                <w:rStyle w:val="2CenturyGothic"/>
                <w:rFonts w:ascii="Times New Roman" w:hAnsi="Times New Roman" w:cs="Times New Roman"/>
                <w:b w:val="0"/>
                <w:i w:val="0"/>
                <w:color w:val="000000"/>
                <w:sz w:val="24"/>
                <w:szCs w:val="24"/>
              </w:rPr>
              <w:t>логическое рассуждение</w:t>
            </w:r>
            <w:proofErr w:type="gramEnd"/>
            <w:r w:rsidRPr="00FC4FF0">
              <w:rPr>
                <w:rStyle w:val="2CenturyGothic"/>
                <w:rFonts w:ascii="Times New Roman" w:hAnsi="Times New Roman" w:cs="Times New Roman"/>
                <w:b w:val="0"/>
                <w:i w:val="0"/>
                <w:color w:val="000000"/>
                <w:sz w:val="24"/>
                <w:szCs w:val="24"/>
              </w:rPr>
              <w:t>, включающее установление причинно-следственных связей;</w:t>
            </w:r>
          </w:p>
          <w:p w:rsidR="00FC4FF0" w:rsidRPr="00FC4FF0" w:rsidRDefault="00FC4FF0" w:rsidP="001B2D80">
            <w:pPr>
              <w:widowControl w:val="0"/>
              <w:numPr>
                <w:ilvl w:val="0"/>
                <w:numId w:val="8"/>
              </w:numPr>
              <w:tabs>
                <w:tab w:val="left" w:pos="240"/>
              </w:tabs>
              <w:contextualSpacing/>
              <w:rPr>
                <w:rFonts w:ascii="Times New Roman" w:hAnsi="Times New Roman"/>
                <w:b/>
                <w:i/>
                <w:sz w:val="24"/>
                <w:szCs w:val="24"/>
              </w:rPr>
            </w:pPr>
            <w:r w:rsidRPr="00FC4FF0">
              <w:rPr>
                <w:rStyle w:val="2CenturyGothic"/>
                <w:rFonts w:ascii="Times New Roman" w:hAnsi="Times New Roman" w:cs="Times New Roman"/>
                <w:b w:val="0"/>
                <w:i w:val="0"/>
                <w:color w:val="000000"/>
                <w:sz w:val="24"/>
                <w:szCs w:val="24"/>
              </w:rPr>
              <w:t xml:space="preserve">отбирать, систематизировать и фиксировать </w:t>
            </w:r>
            <w:r w:rsidRPr="00FC4FF0">
              <w:rPr>
                <w:rStyle w:val="2CenturyGothic"/>
                <w:rFonts w:ascii="Times New Roman" w:hAnsi="Times New Roman" w:cs="Times New Roman"/>
                <w:b w:val="0"/>
                <w:i w:val="0"/>
                <w:color w:val="000000"/>
                <w:sz w:val="24"/>
                <w:szCs w:val="24"/>
              </w:rPr>
              <w:lastRenderedPageBreak/>
              <w:t>информацию;</w:t>
            </w:r>
          </w:p>
          <w:p w:rsidR="00FC4FF0" w:rsidRPr="00FC4FF0" w:rsidRDefault="00FC4FF0" w:rsidP="001B2D80">
            <w:pPr>
              <w:widowControl w:val="0"/>
              <w:numPr>
                <w:ilvl w:val="0"/>
                <w:numId w:val="8"/>
              </w:numPr>
              <w:tabs>
                <w:tab w:val="left" w:pos="192"/>
              </w:tabs>
              <w:contextualSpacing/>
              <w:rPr>
                <w:rFonts w:ascii="Times New Roman" w:hAnsi="Times New Roman"/>
                <w:b/>
                <w:i/>
                <w:sz w:val="24"/>
                <w:szCs w:val="24"/>
              </w:rPr>
            </w:pPr>
            <w:r w:rsidRPr="00FC4FF0">
              <w:rPr>
                <w:rStyle w:val="2CenturyGothic"/>
                <w:rFonts w:ascii="Times New Roman" w:hAnsi="Times New Roman" w:cs="Times New Roman"/>
                <w:b w:val="0"/>
                <w:i w:val="0"/>
                <w:color w:val="000000"/>
                <w:sz w:val="24"/>
                <w:szCs w:val="24"/>
              </w:rPr>
              <w:t>проявлять самостоятельность и инициативность в решении учебных (творческих) задач, в т.ч. при подготовке сообщений.</w:t>
            </w:r>
          </w:p>
        </w:tc>
      </w:tr>
      <w:tr w:rsidR="00FC4FF0" w:rsidRPr="001603AF" w:rsidTr="00FC4FF0">
        <w:trPr>
          <w:trHeight w:val="175"/>
        </w:trPr>
        <w:tc>
          <w:tcPr>
            <w:tcW w:w="15176" w:type="dxa"/>
            <w:gridSpan w:val="8"/>
          </w:tcPr>
          <w:p w:rsidR="00FC4FF0" w:rsidRPr="00FC4FF0" w:rsidRDefault="00FC4FF0" w:rsidP="00FC4FF0">
            <w:pPr>
              <w:contextualSpacing/>
              <w:rPr>
                <w:rFonts w:ascii="Times New Roman" w:hAnsi="Times New Roman"/>
                <w:i/>
                <w:sz w:val="24"/>
                <w:szCs w:val="24"/>
              </w:rPr>
            </w:pPr>
            <w:r w:rsidRPr="00FC4FF0">
              <w:rPr>
                <w:rStyle w:val="2CenturyGothic"/>
                <w:rFonts w:ascii="Times New Roman" w:hAnsi="Times New Roman" w:cs="Times New Roman"/>
                <w:b w:val="0"/>
                <w:i w:val="0"/>
                <w:color w:val="000000"/>
                <w:sz w:val="24"/>
                <w:szCs w:val="24"/>
              </w:rPr>
              <w:lastRenderedPageBreak/>
              <w:t>Коммуникативные универсальные учебные действия</w:t>
            </w:r>
          </w:p>
          <w:p w:rsidR="00FC4FF0" w:rsidRPr="00FC4FF0" w:rsidRDefault="00FC4FF0" w:rsidP="00FC4FF0">
            <w:pPr>
              <w:tabs>
                <w:tab w:val="left" w:pos="4844"/>
                <w:tab w:val="left" w:pos="8730"/>
              </w:tabs>
              <w:contextualSpacing/>
              <w:rPr>
                <w:rFonts w:ascii="Times New Roman" w:hAnsi="Times New Roman"/>
                <w:bCs/>
                <w:i/>
                <w:sz w:val="24"/>
                <w:szCs w:val="24"/>
              </w:rPr>
            </w:pPr>
            <w:r w:rsidRPr="00FC4FF0">
              <w:rPr>
                <w:rStyle w:val="211pt"/>
                <w:i w:val="0"/>
                <w:color w:val="000000"/>
                <w:sz w:val="24"/>
                <w:szCs w:val="24"/>
              </w:rPr>
              <w:t>Учащийся научится</w:t>
            </w:r>
            <w:r w:rsidRPr="00FC4FF0">
              <w:rPr>
                <w:rStyle w:val="2CenturyGothic"/>
                <w:rFonts w:ascii="Times New Roman" w:hAnsi="Times New Roman" w:cs="Times New Roman"/>
                <w:b w:val="0"/>
                <w:i w:val="0"/>
                <w:color w:val="000000"/>
                <w:sz w:val="24"/>
                <w:szCs w:val="24"/>
              </w:rPr>
              <w:t>:</w:t>
            </w:r>
          </w:p>
        </w:tc>
      </w:tr>
      <w:tr w:rsidR="00FC4FF0" w:rsidRPr="001603AF" w:rsidTr="00FC4FF0">
        <w:trPr>
          <w:trHeight w:val="175"/>
        </w:trPr>
        <w:tc>
          <w:tcPr>
            <w:tcW w:w="2518" w:type="dxa"/>
          </w:tcPr>
          <w:p w:rsidR="00FC4FF0" w:rsidRPr="00FC4FF0" w:rsidRDefault="00FC4FF0" w:rsidP="001B2D80">
            <w:pPr>
              <w:widowControl w:val="0"/>
              <w:numPr>
                <w:ilvl w:val="0"/>
                <w:numId w:val="1"/>
              </w:numPr>
              <w:tabs>
                <w:tab w:val="left" w:pos="158"/>
              </w:tabs>
              <w:contextualSpacing/>
              <w:rPr>
                <w:rFonts w:ascii="Times New Roman" w:hAnsi="Times New Roman"/>
                <w:sz w:val="24"/>
                <w:szCs w:val="24"/>
              </w:rPr>
            </w:pPr>
            <w:r w:rsidRPr="00FC4FF0">
              <w:rPr>
                <w:rStyle w:val="29pt"/>
                <w:color w:val="000000"/>
                <w:sz w:val="24"/>
                <w:szCs w:val="24"/>
              </w:rPr>
              <w:t>воспринимать мнение о прочитанном произведении сверстников, родителей;</w:t>
            </w:r>
          </w:p>
          <w:p w:rsidR="00FC4FF0" w:rsidRPr="00FC4FF0" w:rsidRDefault="00FC4FF0" w:rsidP="001B2D80">
            <w:pPr>
              <w:widowControl w:val="0"/>
              <w:numPr>
                <w:ilvl w:val="0"/>
                <w:numId w:val="1"/>
              </w:numPr>
              <w:tabs>
                <w:tab w:val="left" w:pos="192"/>
              </w:tabs>
              <w:contextualSpacing/>
              <w:rPr>
                <w:rFonts w:ascii="Times New Roman" w:hAnsi="Times New Roman"/>
                <w:sz w:val="24"/>
                <w:szCs w:val="24"/>
              </w:rPr>
            </w:pPr>
            <w:r w:rsidRPr="00FC4FF0">
              <w:rPr>
                <w:rStyle w:val="29pt"/>
                <w:color w:val="000000"/>
                <w:sz w:val="24"/>
                <w:szCs w:val="24"/>
              </w:rPr>
              <w:t>использовать доступные речевые средства для передачи своего впечатления;</w:t>
            </w:r>
          </w:p>
          <w:p w:rsidR="00FC4FF0" w:rsidRPr="00FC4FF0" w:rsidRDefault="00FC4FF0" w:rsidP="001B2D80">
            <w:pPr>
              <w:widowControl w:val="0"/>
              <w:numPr>
                <w:ilvl w:val="0"/>
                <w:numId w:val="1"/>
              </w:numPr>
              <w:tabs>
                <w:tab w:val="left" w:pos="197"/>
              </w:tabs>
              <w:contextualSpacing/>
              <w:rPr>
                <w:rFonts w:ascii="Times New Roman" w:hAnsi="Times New Roman"/>
                <w:sz w:val="24"/>
                <w:szCs w:val="24"/>
              </w:rPr>
            </w:pPr>
            <w:r w:rsidRPr="00FC4FF0">
              <w:rPr>
                <w:rStyle w:val="29pt"/>
                <w:color w:val="000000"/>
                <w:sz w:val="24"/>
                <w:szCs w:val="24"/>
              </w:rPr>
              <w:t xml:space="preserve">принимать участие в обсуждении </w:t>
            </w:r>
            <w:proofErr w:type="gramStart"/>
            <w:r w:rsidRPr="00FC4FF0">
              <w:rPr>
                <w:rStyle w:val="29pt"/>
                <w:color w:val="000000"/>
                <w:sz w:val="24"/>
                <w:szCs w:val="24"/>
              </w:rPr>
              <w:t>прочитанного</w:t>
            </w:r>
            <w:proofErr w:type="gramEnd"/>
            <w:r w:rsidRPr="00FC4FF0">
              <w:rPr>
                <w:rStyle w:val="29pt"/>
                <w:color w:val="000000"/>
                <w:sz w:val="24"/>
                <w:szCs w:val="24"/>
              </w:rPr>
              <w:t>.</w:t>
            </w:r>
          </w:p>
        </w:tc>
        <w:tc>
          <w:tcPr>
            <w:tcW w:w="3827" w:type="dxa"/>
            <w:gridSpan w:val="2"/>
            <w:vAlign w:val="bottom"/>
          </w:tcPr>
          <w:p w:rsidR="00FC4FF0" w:rsidRPr="00FC4FF0" w:rsidRDefault="00FC4FF0" w:rsidP="00FC4FF0">
            <w:pPr>
              <w:tabs>
                <w:tab w:val="left" w:pos="221"/>
              </w:tabs>
              <w:contextualSpacing/>
              <w:rPr>
                <w:rFonts w:ascii="Times New Roman" w:hAnsi="Times New Roman"/>
                <w:sz w:val="24"/>
                <w:szCs w:val="24"/>
              </w:rPr>
            </w:pPr>
            <w:r w:rsidRPr="00FC4FF0">
              <w:rPr>
                <w:rStyle w:val="29pt"/>
                <w:color w:val="000000"/>
                <w:sz w:val="24"/>
                <w:szCs w:val="24"/>
              </w:rPr>
              <w:t>-участвовать в выразительном чтении по ролям, в инсце</w:t>
            </w:r>
            <w:r w:rsidRPr="00FC4FF0">
              <w:rPr>
                <w:rStyle w:val="29pt"/>
                <w:color w:val="000000"/>
                <w:sz w:val="24"/>
                <w:szCs w:val="24"/>
              </w:rPr>
              <w:softHyphen/>
              <w:t>нировках;</w:t>
            </w:r>
          </w:p>
          <w:p w:rsidR="00FC4FF0" w:rsidRPr="00FC4FF0" w:rsidRDefault="00FC4FF0" w:rsidP="001B2D80">
            <w:pPr>
              <w:widowControl w:val="0"/>
              <w:numPr>
                <w:ilvl w:val="0"/>
                <w:numId w:val="2"/>
              </w:numPr>
              <w:tabs>
                <w:tab w:val="left" w:pos="206"/>
              </w:tabs>
              <w:contextualSpacing/>
              <w:rPr>
                <w:rFonts w:ascii="Times New Roman" w:hAnsi="Times New Roman"/>
                <w:sz w:val="24"/>
                <w:szCs w:val="24"/>
              </w:rPr>
            </w:pPr>
            <w:r w:rsidRPr="00FC4FF0">
              <w:rPr>
                <w:rStyle w:val="29pt"/>
                <w:color w:val="000000"/>
                <w:sz w:val="24"/>
                <w:szCs w:val="24"/>
              </w:rPr>
              <w:t>реализовывать потребность в общении со сверстниками;</w:t>
            </w:r>
          </w:p>
          <w:p w:rsidR="00FC4FF0" w:rsidRPr="00FC4FF0" w:rsidRDefault="00FC4FF0" w:rsidP="001B2D80">
            <w:pPr>
              <w:widowControl w:val="0"/>
              <w:numPr>
                <w:ilvl w:val="0"/>
                <w:numId w:val="2"/>
              </w:numPr>
              <w:tabs>
                <w:tab w:val="left" w:pos="202"/>
              </w:tabs>
              <w:contextualSpacing/>
              <w:rPr>
                <w:rFonts w:ascii="Times New Roman" w:hAnsi="Times New Roman"/>
                <w:sz w:val="24"/>
                <w:szCs w:val="24"/>
              </w:rPr>
            </w:pPr>
            <w:r w:rsidRPr="00FC4FF0">
              <w:rPr>
                <w:rStyle w:val="29pt"/>
                <w:color w:val="000000"/>
                <w:sz w:val="24"/>
                <w:szCs w:val="24"/>
              </w:rPr>
              <w:t>проявлять интерес к общению и групповой работе;</w:t>
            </w:r>
          </w:p>
          <w:p w:rsidR="00FC4FF0" w:rsidRPr="00FC4FF0" w:rsidRDefault="00FC4FF0" w:rsidP="001B2D80">
            <w:pPr>
              <w:widowControl w:val="0"/>
              <w:numPr>
                <w:ilvl w:val="0"/>
                <w:numId w:val="2"/>
              </w:numPr>
              <w:tabs>
                <w:tab w:val="left" w:pos="197"/>
              </w:tabs>
              <w:contextualSpacing/>
              <w:rPr>
                <w:rFonts w:ascii="Times New Roman" w:hAnsi="Times New Roman"/>
                <w:sz w:val="24"/>
                <w:szCs w:val="24"/>
              </w:rPr>
            </w:pPr>
            <w:r w:rsidRPr="00FC4FF0">
              <w:rPr>
                <w:rStyle w:val="29pt"/>
                <w:color w:val="000000"/>
                <w:sz w:val="24"/>
                <w:szCs w:val="24"/>
              </w:rPr>
              <w:t>воспринимать мнение собеседников;</w:t>
            </w:r>
          </w:p>
          <w:p w:rsidR="00FC4FF0" w:rsidRPr="00FC4FF0" w:rsidRDefault="00FC4FF0" w:rsidP="001B2D80">
            <w:pPr>
              <w:widowControl w:val="0"/>
              <w:numPr>
                <w:ilvl w:val="0"/>
                <w:numId w:val="2"/>
              </w:numPr>
              <w:tabs>
                <w:tab w:val="left" w:pos="192"/>
              </w:tabs>
              <w:contextualSpacing/>
              <w:rPr>
                <w:rFonts w:ascii="Times New Roman" w:hAnsi="Times New Roman"/>
                <w:sz w:val="24"/>
                <w:szCs w:val="24"/>
              </w:rPr>
            </w:pPr>
            <w:r w:rsidRPr="00FC4FF0">
              <w:rPr>
                <w:rStyle w:val="29pt"/>
                <w:color w:val="000000"/>
                <w:sz w:val="24"/>
                <w:szCs w:val="24"/>
              </w:rPr>
              <w:t>следить за действиями других участников в процессе коллективной творческой дея</w:t>
            </w:r>
            <w:r w:rsidRPr="00FC4FF0">
              <w:rPr>
                <w:rStyle w:val="29pt"/>
                <w:color w:val="000000"/>
                <w:sz w:val="24"/>
                <w:szCs w:val="24"/>
              </w:rPr>
              <w:softHyphen/>
              <w:t>тельности;</w:t>
            </w:r>
          </w:p>
          <w:p w:rsidR="00FC4FF0" w:rsidRPr="00FC4FF0" w:rsidRDefault="00FC4FF0" w:rsidP="001B2D80">
            <w:pPr>
              <w:widowControl w:val="0"/>
              <w:numPr>
                <w:ilvl w:val="0"/>
                <w:numId w:val="2"/>
              </w:numPr>
              <w:tabs>
                <w:tab w:val="left" w:pos="202"/>
              </w:tabs>
              <w:contextualSpacing/>
              <w:rPr>
                <w:rStyle w:val="29pt"/>
                <w:color w:val="000000"/>
                <w:sz w:val="24"/>
                <w:szCs w:val="24"/>
              </w:rPr>
            </w:pPr>
            <w:r w:rsidRPr="00FC4FF0">
              <w:rPr>
                <w:rStyle w:val="29pt"/>
                <w:color w:val="000000"/>
                <w:sz w:val="24"/>
                <w:szCs w:val="24"/>
              </w:rPr>
              <w:t>действовать в соответствии с коммуникативной ситуацией.</w:t>
            </w:r>
          </w:p>
          <w:p w:rsidR="00FC4FF0" w:rsidRPr="00FC4FF0" w:rsidRDefault="00FC4FF0" w:rsidP="00FC4FF0">
            <w:pPr>
              <w:tabs>
                <w:tab w:val="left" w:pos="202"/>
              </w:tabs>
              <w:contextualSpacing/>
              <w:rPr>
                <w:rFonts w:ascii="Times New Roman" w:hAnsi="Times New Roman"/>
                <w:sz w:val="24"/>
                <w:szCs w:val="24"/>
              </w:rPr>
            </w:pPr>
          </w:p>
        </w:tc>
        <w:tc>
          <w:tcPr>
            <w:tcW w:w="3728" w:type="dxa"/>
            <w:gridSpan w:val="2"/>
          </w:tcPr>
          <w:p w:rsidR="00FC4FF0" w:rsidRPr="00FC4FF0" w:rsidRDefault="00FC4FF0" w:rsidP="001B2D80">
            <w:pPr>
              <w:widowControl w:val="0"/>
              <w:numPr>
                <w:ilvl w:val="0"/>
                <w:numId w:val="3"/>
              </w:numPr>
              <w:tabs>
                <w:tab w:val="left" w:pos="168"/>
              </w:tabs>
              <w:contextualSpacing/>
              <w:rPr>
                <w:rFonts w:ascii="Times New Roman" w:hAnsi="Times New Roman"/>
                <w:sz w:val="24"/>
                <w:szCs w:val="24"/>
              </w:rPr>
            </w:pPr>
            <w:r w:rsidRPr="00FC4FF0">
              <w:rPr>
                <w:rStyle w:val="29pt"/>
                <w:color w:val="000000"/>
                <w:sz w:val="24"/>
                <w:szCs w:val="24"/>
              </w:rPr>
              <w:t>принимать участие в групповом обсуждении заданий, в том числе творческих;</w:t>
            </w:r>
          </w:p>
          <w:p w:rsidR="00FC4FF0" w:rsidRPr="00FC4FF0" w:rsidRDefault="00FC4FF0" w:rsidP="001B2D80">
            <w:pPr>
              <w:widowControl w:val="0"/>
              <w:numPr>
                <w:ilvl w:val="0"/>
                <w:numId w:val="3"/>
              </w:numPr>
              <w:tabs>
                <w:tab w:val="left" w:pos="163"/>
              </w:tabs>
              <w:contextualSpacing/>
              <w:rPr>
                <w:rFonts w:ascii="Times New Roman" w:hAnsi="Times New Roman"/>
                <w:sz w:val="24"/>
                <w:szCs w:val="24"/>
              </w:rPr>
            </w:pPr>
            <w:r w:rsidRPr="00FC4FF0">
              <w:rPr>
                <w:rStyle w:val="29pt"/>
                <w:color w:val="000000"/>
                <w:sz w:val="24"/>
                <w:szCs w:val="24"/>
              </w:rPr>
              <w:t>участвовать в коллективных инсце</w:t>
            </w:r>
            <w:r w:rsidRPr="00FC4FF0">
              <w:rPr>
                <w:rStyle w:val="29pt"/>
                <w:color w:val="000000"/>
                <w:sz w:val="24"/>
                <w:szCs w:val="24"/>
              </w:rPr>
              <w:softHyphen/>
              <w:t>нировках, спектаклях;</w:t>
            </w:r>
          </w:p>
          <w:p w:rsidR="00FC4FF0" w:rsidRPr="00FC4FF0" w:rsidRDefault="00FC4FF0" w:rsidP="001B2D80">
            <w:pPr>
              <w:widowControl w:val="0"/>
              <w:numPr>
                <w:ilvl w:val="0"/>
                <w:numId w:val="3"/>
              </w:numPr>
              <w:tabs>
                <w:tab w:val="left" w:pos="250"/>
              </w:tabs>
              <w:contextualSpacing/>
              <w:rPr>
                <w:rFonts w:ascii="Times New Roman" w:hAnsi="Times New Roman"/>
                <w:sz w:val="24"/>
                <w:szCs w:val="24"/>
              </w:rPr>
            </w:pPr>
            <w:r w:rsidRPr="00FC4FF0">
              <w:rPr>
                <w:rStyle w:val="29pt"/>
                <w:color w:val="000000"/>
                <w:sz w:val="24"/>
                <w:szCs w:val="24"/>
              </w:rPr>
              <w:t>проявлять интерес к общению и групповой работе;</w:t>
            </w:r>
          </w:p>
          <w:p w:rsidR="00FC4FF0" w:rsidRPr="00FC4FF0" w:rsidRDefault="00FC4FF0" w:rsidP="001B2D80">
            <w:pPr>
              <w:widowControl w:val="0"/>
              <w:numPr>
                <w:ilvl w:val="0"/>
                <w:numId w:val="3"/>
              </w:numPr>
              <w:tabs>
                <w:tab w:val="left" w:pos="226"/>
              </w:tabs>
              <w:contextualSpacing/>
              <w:rPr>
                <w:rFonts w:ascii="Times New Roman" w:hAnsi="Times New Roman"/>
                <w:sz w:val="24"/>
                <w:szCs w:val="24"/>
              </w:rPr>
            </w:pPr>
            <w:r w:rsidRPr="00FC4FF0">
              <w:rPr>
                <w:rStyle w:val="29pt"/>
                <w:color w:val="000000"/>
                <w:sz w:val="24"/>
                <w:szCs w:val="24"/>
              </w:rPr>
              <w:t>проявлять инициативу, самостоя</w:t>
            </w:r>
            <w:r w:rsidRPr="00FC4FF0">
              <w:rPr>
                <w:rStyle w:val="29pt"/>
                <w:color w:val="000000"/>
                <w:sz w:val="24"/>
                <w:szCs w:val="24"/>
              </w:rPr>
              <w:softHyphen/>
              <w:t>тельность в групповой работе;</w:t>
            </w:r>
          </w:p>
          <w:p w:rsidR="00FC4FF0" w:rsidRPr="00FC4FF0" w:rsidRDefault="00FC4FF0" w:rsidP="001B2D80">
            <w:pPr>
              <w:widowControl w:val="0"/>
              <w:numPr>
                <w:ilvl w:val="0"/>
                <w:numId w:val="3"/>
              </w:numPr>
              <w:tabs>
                <w:tab w:val="left" w:pos="230"/>
              </w:tabs>
              <w:contextualSpacing/>
              <w:rPr>
                <w:rFonts w:ascii="Times New Roman" w:hAnsi="Times New Roman"/>
                <w:sz w:val="24"/>
                <w:szCs w:val="24"/>
              </w:rPr>
            </w:pPr>
            <w:r w:rsidRPr="00FC4FF0">
              <w:rPr>
                <w:rStyle w:val="29pt"/>
                <w:color w:val="000000"/>
                <w:sz w:val="24"/>
                <w:szCs w:val="24"/>
              </w:rPr>
              <w:t>использовать различные речевые средства для передачи своего впечат</w:t>
            </w:r>
            <w:r w:rsidRPr="00FC4FF0">
              <w:rPr>
                <w:rStyle w:val="29pt"/>
                <w:color w:val="000000"/>
                <w:sz w:val="24"/>
                <w:szCs w:val="24"/>
              </w:rPr>
              <w:softHyphen/>
              <w:t>ления;</w:t>
            </w:r>
          </w:p>
          <w:p w:rsidR="00FC4FF0" w:rsidRPr="00FC4FF0" w:rsidRDefault="00FC4FF0" w:rsidP="001B2D80">
            <w:pPr>
              <w:widowControl w:val="0"/>
              <w:numPr>
                <w:ilvl w:val="0"/>
                <w:numId w:val="3"/>
              </w:numPr>
              <w:tabs>
                <w:tab w:val="left" w:pos="226"/>
              </w:tabs>
              <w:contextualSpacing/>
              <w:rPr>
                <w:rFonts w:ascii="Times New Roman" w:hAnsi="Times New Roman"/>
                <w:sz w:val="24"/>
                <w:szCs w:val="24"/>
              </w:rPr>
            </w:pPr>
            <w:r w:rsidRPr="00FC4FF0">
              <w:rPr>
                <w:rStyle w:val="29pt"/>
                <w:color w:val="000000"/>
                <w:sz w:val="24"/>
                <w:szCs w:val="24"/>
              </w:rPr>
              <w:t>выражать свои мысли в устной и письменной речи.</w:t>
            </w:r>
          </w:p>
        </w:tc>
        <w:tc>
          <w:tcPr>
            <w:tcW w:w="5103" w:type="dxa"/>
            <w:gridSpan w:val="3"/>
          </w:tcPr>
          <w:p w:rsidR="00FC4FF0" w:rsidRPr="00FC4FF0" w:rsidRDefault="00FC4FF0" w:rsidP="001B2D80">
            <w:pPr>
              <w:widowControl w:val="0"/>
              <w:numPr>
                <w:ilvl w:val="0"/>
                <w:numId w:val="4"/>
              </w:numPr>
              <w:tabs>
                <w:tab w:val="left" w:pos="168"/>
              </w:tabs>
              <w:contextualSpacing/>
              <w:rPr>
                <w:rFonts w:ascii="Times New Roman" w:hAnsi="Times New Roman"/>
                <w:sz w:val="24"/>
                <w:szCs w:val="24"/>
              </w:rPr>
            </w:pPr>
            <w:r w:rsidRPr="00FC4FF0">
              <w:rPr>
                <w:rStyle w:val="29pt"/>
                <w:color w:val="000000"/>
                <w:sz w:val="24"/>
                <w:szCs w:val="24"/>
              </w:rPr>
              <w:t>использовать различные речевые средства для передачи своих чувств и впечатлений;</w:t>
            </w:r>
          </w:p>
          <w:p w:rsidR="00FC4FF0" w:rsidRPr="00FC4FF0" w:rsidRDefault="00FC4FF0" w:rsidP="001B2D80">
            <w:pPr>
              <w:widowControl w:val="0"/>
              <w:numPr>
                <w:ilvl w:val="0"/>
                <w:numId w:val="4"/>
              </w:numPr>
              <w:tabs>
                <w:tab w:val="left" w:pos="182"/>
              </w:tabs>
              <w:contextualSpacing/>
              <w:rPr>
                <w:rFonts w:ascii="Times New Roman" w:hAnsi="Times New Roman"/>
                <w:sz w:val="24"/>
                <w:szCs w:val="24"/>
              </w:rPr>
            </w:pPr>
            <w:r w:rsidRPr="00FC4FF0">
              <w:rPr>
                <w:rStyle w:val="29pt"/>
                <w:color w:val="000000"/>
                <w:sz w:val="24"/>
                <w:szCs w:val="24"/>
              </w:rPr>
              <w:t>учитывать настроение других людей, их эмоции от восприятия произведений искусства;</w:t>
            </w:r>
          </w:p>
          <w:p w:rsidR="00FC4FF0" w:rsidRPr="00FC4FF0" w:rsidRDefault="00FC4FF0" w:rsidP="001B2D80">
            <w:pPr>
              <w:widowControl w:val="0"/>
              <w:numPr>
                <w:ilvl w:val="0"/>
                <w:numId w:val="4"/>
              </w:numPr>
              <w:tabs>
                <w:tab w:val="left" w:pos="230"/>
              </w:tabs>
              <w:contextualSpacing/>
              <w:rPr>
                <w:rFonts w:ascii="Times New Roman" w:hAnsi="Times New Roman"/>
                <w:sz w:val="24"/>
                <w:szCs w:val="24"/>
              </w:rPr>
            </w:pPr>
            <w:r w:rsidRPr="00FC4FF0">
              <w:rPr>
                <w:rStyle w:val="29pt"/>
                <w:color w:val="000000"/>
                <w:sz w:val="24"/>
                <w:szCs w:val="24"/>
              </w:rPr>
              <w:t>принимать участие в коллективных делах и инсценировках;</w:t>
            </w:r>
          </w:p>
          <w:p w:rsidR="00FC4FF0" w:rsidRPr="00FC4FF0" w:rsidRDefault="00FC4FF0" w:rsidP="001B2D80">
            <w:pPr>
              <w:widowControl w:val="0"/>
              <w:numPr>
                <w:ilvl w:val="0"/>
                <w:numId w:val="4"/>
              </w:numPr>
              <w:tabs>
                <w:tab w:val="left" w:pos="226"/>
              </w:tabs>
              <w:contextualSpacing/>
              <w:rPr>
                <w:rFonts w:ascii="Times New Roman" w:hAnsi="Times New Roman"/>
                <w:sz w:val="24"/>
                <w:szCs w:val="24"/>
              </w:rPr>
            </w:pPr>
            <w:r w:rsidRPr="00FC4FF0">
              <w:rPr>
                <w:rStyle w:val="29pt"/>
                <w:color w:val="000000"/>
                <w:sz w:val="24"/>
                <w:szCs w:val="24"/>
              </w:rPr>
              <w:t>контролировать свои действия и действия партнеров в коллективной работе;</w:t>
            </w:r>
          </w:p>
          <w:p w:rsidR="00FC4FF0" w:rsidRPr="00FC4FF0" w:rsidRDefault="00FC4FF0" w:rsidP="001B2D80">
            <w:pPr>
              <w:widowControl w:val="0"/>
              <w:numPr>
                <w:ilvl w:val="0"/>
                <w:numId w:val="4"/>
              </w:numPr>
              <w:tabs>
                <w:tab w:val="left" w:pos="182"/>
              </w:tabs>
              <w:contextualSpacing/>
              <w:rPr>
                <w:rFonts w:ascii="Times New Roman" w:hAnsi="Times New Roman"/>
                <w:sz w:val="24"/>
                <w:szCs w:val="24"/>
              </w:rPr>
            </w:pPr>
            <w:r w:rsidRPr="00FC4FF0">
              <w:rPr>
                <w:rStyle w:val="29pt"/>
                <w:color w:val="000000"/>
                <w:sz w:val="24"/>
                <w:szCs w:val="24"/>
              </w:rPr>
              <w:t>выражать свои мысли в устной и письменной речи, строить монологи и участвовать в диалоге.</w:t>
            </w:r>
          </w:p>
        </w:tc>
      </w:tr>
      <w:tr w:rsidR="00FC4FF0" w:rsidRPr="001603AF" w:rsidTr="00FC4FF0">
        <w:trPr>
          <w:trHeight w:val="335"/>
        </w:trPr>
        <w:tc>
          <w:tcPr>
            <w:tcW w:w="15176" w:type="dxa"/>
            <w:gridSpan w:val="8"/>
          </w:tcPr>
          <w:p w:rsidR="00FC4FF0" w:rsidRPr="00FC4FF0" w:rsidRDefault="00FC4FF0" w:rsidP="00FC4FF0">
            <w:pPr>
              <w:tabs>
                <w:tab w:val="left" w:pos="4844"/>
                <w:tab w:val="left" w:pos="8730"/>
              </w:tabs>
              <w:contextualSpacing/>
              <w:rPr>
                <w:rFonts w:ascii="Times New Roman" w:hAnsi="Times New Roman"/>
                <w:bCs/>
                <w:sz w:val="24"/>
                <w:szCs w:val="24"/>
              </w:rPr>
            </w:pPr>
            <w:r w:rsidRPr="00FC4FF0">
              <w:rPr>
                <w:rStyle w:val="211pt"/>
                <w:color w:val="000000"/>
                <w:sz w:val="24"/>
                <w:szCs w:val="24"/>
              </w:rPr>
              <w:t>Учащийся получит возможность научиться:</w:t>
            </w:r>
          </w:p>
        </w:tc>
      </w:tr>
      <w:tr w:rsidR="00FC4FF0" w:rsidRPr="001603AF" w:rsidTr="00FC4FF0">
        <w:trPr>
          <w:gridAfter w:val="1"/>
          <w:wAfter w:w="29" w:type="dxa"/>
          <w:trHeight w:val="175"/>
        </w:trPr>
        <w:tc>
          <w:tcPr>
            <w:tcW w:w="2715" w:type="dxa"/>
            <w:gridSpan w:val="2"/>
            <w:vAlign w:val="bottom"/>
          </w:tcPr>
          <w:p w:rsidR="00FC4FF0" w:rsidRPr="00FC4FF0" w:rsidRDefault="00FC4FF0" w:rsidP="00FC4FF0">
            <w:pPr>
              <w:tabs>
                <w:tab w:val="left" w:pos="259"/>
              </w:tabs>
              <w:contextualSpacing/>
              <w:rPr>
                <w:rFonts w:ascii="Times New Roman" w:hAnsi="Times New Roman"/>
                <w:i/>
                <w:sz w:val="24"/>
                <w:szCs w:val="24"/>
              </w:rPr>
            </w:pPr>
            <w:r w:rsidRPr="00FC4FF0">
              <w:rPr>
                <w:rStyle w:val="211pt"/>
                <w:i w:val="0"/>
                <w:color w:val="000000"/>
                <w:sz w:val="24"/>
                <w:szCs w:val="24"/>
              </w:rPr>
              <w:t>-проявлять интерес к общению и групповой работе;</w:t>
            </w:r>
          </w:p>
          <w:p w:rsidR="00FC4FF0" w:rsidRPr="00FC4FF0" w:rsidRDefault="00FC4FF0" w:rsidP="001B2D80">
            <w:pPr>
              <w:widowControl w:val="0"/>
              <w:numPr>
                <w:ilvl w:val="0"/>
                <w:numId w:val="5"/>
              </w:numPr>
              <w:tabs>
                <w:tab w:val="left" w:pos="307"/>
              </w:tabs>
              <w:contextualSpacing/>
              <w:rPr>
                <w:rFonts w:ascii="Times New Roman" w:hAnsi="Times New Roman"/>
                <w:i/>
                <w:sz w:val="24"/>
                <w:szCs w:val="24"/>
              </w:rPr>
            </w:pPr>
            <w:r w:rsidRPr="00FC4FF0">
              <w:rPr>
                <w:rStyle w:val="211pt"/>
                <w:i w:val="0"/>
                <w:color w:val="000000"/>
                <w:sz w:val="24"/>
                <w:szCs w:val="24"/>
              </w:rPr>
              <w:lastRenderedPageBreak/>
              <w:t>преодолевать эгоцентризм в межличностном взаимодействии;</w:t>
            </w:r>
          </w:p>
          <w:p w:rsidR="00FC4FF0" w:rsidRPr="00FC4FF0" w:rsidRDefault="00FC4FF0" w:rsidP="001B2D80">
            <w:pPr>
              <w:widowControl w:val="0"/>
              <w:numPr>
                <w:ilvl w:val="0"/>
                <w:numId w:val="5"/>
              </w:numPr>
              <w:tabs>
                <w:tab w:val="left" w:pos="226"/>
              </w:tabs>
              <w:contextualSpacing/>
              <w:rPr>
                <w:rFonts w:ascii="Times New Roman" w:hAnsi="Times New Roman"/>
                <w:i/>
                <w:sz w:val="24"/>
                <w:szCs w:val="24"/>
              </w:rPr>
            </w:pPr>
            <w:r w:rsidRPr="00FC4FF0">
              <w:rPr>
                <w:rStyle w:val="211pt"/>
                <w:i w:val="0"/>
                <w:color w:val="000000"/>
                <w:sz w:val="24"/>
                <w:szCs w:val="24"/>
              </w:rPr>
              <w:t>следить за действиями других участников в процессе коллективной творческой деятельности;</w:t>
            </w:r>
          </w:p>
          <w:p w:rsidR="00FC4FF0" w:rsidRPr="00FC4FF0" w:rsidRDefault="00FC4FF0" w:rsidP="001B2D80">
            <w:pPr>
              <w:widowControl w:val="0"/>
              <w:numPr>
                <w:ilvl w:val="0"/>
                <w:numId w:val="5"/>
              </w:numPr>
              <w:tabs>
                <w:tab w:val="left" w:pos="250"/>
              </w:tabs>
              <w:contextualSpacing/>
              <w:rPr>
                <w:rFonts w:ascii="Times New Roman" w:hAnsi="Times New Roman"/>
                <w:i/>
                <w:sz w:val="24"/>
                <w:szCs w:val="24"/>
              </w:rPr>
            </w:pPr>
            <w:r w:rsidRPr="00FC4FF0">
              <w:rPr>
                <w:rStyle w:val="211pt"/>
                <w:i w:val="0"/>
                <w:color w:val="000000"/>
                <w:sz w:val="24"/>
                <w:szCs w:val="24"/>
              </w:rPr>
              <w:t>входить в коммуникативную игровую ситуацию и принимать воображаемую роль игровой деятельности.</w:t>
            </w:r>
          </w:p>
        </w:tc>
        <w:tc>
          <w:tcPr>
            <w:tcW w:w="3630" w:type="dxa"/>
            <w:vAlign w:val="bottom"/>
          </w:tcPr>
          <w:p w:rsidR="00FC4FF0" w:rsidRPr="00FC4FF0" w:rsidRDefault="00FC4FF0" w:rsidP="001B2D80">
            <w:pPr>
              <w:widowControl w:val="0"/>
              <w:numPr>
                <w:ilvl w:val="0"/>
                <w:numId w:val="6"/>
              </w:numPr>
              <w:tabs>
                <w:tab w:val="left" w:pos="259"/>
              </w:tabs>
              <w:contextualSpacing/>
              <w:rPr>
                <w:rFonts w:ascii="Times New Roman" w:hAnsi="Times New Roman"/>
                <w:i/>
                <w:sz w:val="24"/>
                <w:szCs w:val="24"/>
              </w:rPr>
            </w:pPr>
            <w:r w:rsidRPr="00FC4FF0">
              <w:rPr>
                <w:rStyle w:val="211pt"/>
                <w:i w:val="0"/>
                <w:color w:val="000000"/>
                <w:sz w:val="24"/>
                <w:szCs w:val="24"/>
              </w:rPr>
              <w:lastRenderedPageBreak/>
              <w:t>корректировать действия участников коллективной творческой деятельности;</w:t>
            </w:r>
          </w:p>
          <w:p w:rsidR="00FC4FF0" w:rsidRPr="00FC4FF0" w:rsidRDefault="00FC4FF0" w:rsidP="001B2D80">
            <w:pPr>
              <w:widowControl w:val="0"/>
              <w:numPr>
                <w:ilvl w:val="0"/>
                <w:numId w:val="6"/>
              </w:numPr>
              <w:tabs>
                <w:tab w:val="left" w:pos="245"/>
              </w:tabs>
              <w:contextualSpacing/>
              <w:rPr>
                <w:rFonts w:ascii="Times New Roman" w:hAnsi="Times New Roman"/>
                <w:i/>
                <w:sz w:val="24"/>
                <w:szCs w:val="24"/>
              </w:rPr>
            </w:pPr>
            <w:r w:rsidRPr="00FC4FF0">
              <w:rPr>
                <w:rStyle w:val="211pt"/>
                <w:i w:val="0"/>
                <w:color w:val="000000"/>
                <w:sz w:val="24"/>
                <w:szCs w:val="24"/>
              </w:rPr>
              <w:lastRenderedPageBreak/>
              <w:t>ориентироваться в нравственном содержании понятий: дружба, дружеские от</w:t>
            </w:r>
            <w:r w:rsidRPr="00FC4FF0">
              <w:rPr>
                <w:rStyle w:val="211pt"/>
                <w:i w:val="0"/>
                <w:color w:val="000000"/>
                <w:sz w:val="24"/>
                <w:szCs w:val="24"/>
              </w:rPr>
              <w:softHyphen/>
              <w:t>ношения, семейные отношения, близкие родственники;</w:t>
            </w:r>
          </w:p>
          <w:p w:rsidR="00FC4FF0" w:rsidRPr="00FC4FF0" w:rsidRDefault="00FC4FF0" w:rsidP="001B2D80">
            <w:pPr>
              <w:widowControl w:val="0"/>
              <w:numPr>
                <w:ilvl w:val="0"/>
                <w:numId w:val="6"/>
              </w:numPr>
              <w:tabs>
                <w:tab w:val="left" w:pos="288"/>
              </w:tabs>
              <w:contextualSpacing/>
              <w:rPr>
                <w:rFonts w:ascii="Times New Roman" w:hAnsi="Times New Roman"/>
                <w:i/>
                <w:sz w:val="24"/>
                <w:szCs w:val="24"/>
              </w:rPr>
            </w:pPr>
            <w:r w:rsidRPr="00FC4FF0">
              <w:rPr>
                <w:rStyle w:val="211pt"/>
                <w:i w:val="0"/>
                <w:color w:val="000000"/>
                <w:sz w:val="24"/>
                <w:szCs w:val="24"/>
              </w:rPr>
              <w:t>понимать и учитывать коммуникативную позицию взрослых собеседников;</w:t>
            </w:r>
          </w:p>
          <w:p w:rsidR="00FC4FF0" w:rsidRPr="00FC4FF0" w:rsidRDefault="00FC4FF0" w:rsidP="001B2D80">
            <w:pPr>
              <w:widowControl w:val="0"/>
              <w:numPr>
                <w:ilvl w:val="0"/>
                <w:numId w:val="6"/>
              </w:numPr>
              <w:tabs>
                <w:tab w:val="left" w:pos="341"/>
              </w:tabs>
              <w:contextualSpacing/>
              <w:rPr>
                <w:rFonts w:ascii="Times New Roman" w:hAnsi="Times New Roman"/>
                <w:i/>
                <w:sz w:val="24"/>
                <w:szCs w:val="24"/>
              </w:rPr>
            </w:pPr>
            <w:r w:rsidRPr="00FC4FF0">
              <w:rPr>
                <w:rStyle w:val="211pt"/>
                <w:i w:val="0"/>
                <w:color w:val="000000"/>
                <w:sz w:val="24"/>
                <w:szCs w:val="24"/>
              </w:rPr>
              <w:t>понимать контекстную речь взрослых;</w:t>
            </w:r>
          </w:p>
          <w:p w:rsidR="00FC4FF0" w:rsidRPr="00FC4FF0" w:rsidRDefault="00FC4FF0" w:rsidP="001B2D80">
            <w:pPr>
              <w:widowControl w:val="0"/>
              <w:numPr>
                <w:ilvl w:val="0"/>
                <w:numId w:val="6"/>
              </w:numPr>
              <w:tabs>
                <w:tab w:val="left" w:pos="173"/>
              </w:tabs>
              <w:contextualSpacing/>
              <w:rPr>
                <w:rFonts w:ascii="Times New Roman" w:hAnsi="Times New Roman"/>
                <w:i/>
                <w:sz w:val="24"/>
                <w:szCs w:val="24"/>
              </w:rPr>
            </w:pPr>
            <w:r w:rsidRPr="00FC4FF0">
              <w:rPr>
                <w:rStyle w:val="211pt"/>
                <w:i w:val="0"/>
                <w:color w:val="000000"/>
                <w:sz w:val="24"/>
                <w:szCs w:val="24"/>
              </w:rPr>
              <w:t>эмоционально воспринимать содержание высказываний со</w:t>
            </w:r>
            <w:r w:rsidRPr="00FC4FF0">
              <w:rPr>
                <w:rStyle w:val="211pt"/>
                <w:i w:val="0"/>
                <w:color w:val="000000"/>
                <w:sz w:val="24"/>
                <w:szCs w:val="24"/>
              </w:rPr>
              <w:softHyphen/>
              <w:t>беседника.</w:t>
            </w:r>
          </w:p>
        </w:tc>
        <w:tc>
          <w:tcPr>
            <w:tcW w:w="3699" w:type="dxa"/>
          </w:tcPr>
          <w:p w:rsidR="00FC4FF0" w:rsidRPr="00FC4FF0" w:rsidRDefault="00FC4FF0" w:rsidP="001B2D80">
            <w:pPr>
              <w:widowControl w:val="0"/>
              <w:numPr>
                <w:ilvl w:val="0"/>
                <w:numId w:val="7"/>
              </w:numPr>
              <w:tabs>
                <w:tab w:val="left" w:pos="206"/>
              </w:tabs>
              <w:contextualSpacing/>
              <w:rPr>
                <w:rFonts w:ascii="Times New Roman" w:hAnsi="Times New Roman"/>
                <w:i/>
                <w:sz w:val="24"/>
                <w:szCs w:val="24"/>
              </w:rPr>
            </w:pPr>
            <w:r w:rsidRPr="00FC4FF0">
              <w:rPr>
                <w:rStyle w:val="211pt"/>
                <w:i w:val="0"/>
                <w:color w:val="000000"/>
                <w:sz w:val="24"/>
                <w:szCs w:val="24"/>
              </w:rPr>
              <w:lastRenderedPageBreak/>
              <w:t>выражать свое мнение о явлениях жизни, отраженных в литературных произведениях;</w:t>
            </w:r>
          </w:p>
          <w:p w:rsidR="00FC4FF0" w:rsidRPr="00FC4FF0" w:rsidRDefault="00FC4FF0" w:rsidP="00FC4FF0">
            <w:pPr>
              <w:tabs>
                <w:tab w:val="left" w:pos="154"/>
              </w:tabs>
              <w:contextualSpacing/>
              <w:rPr>
                <w:rFonts w:ascii="Times New Roman" w:hAnsi="Times New Roman"/>
                <w:i/>
                <w:sz w:val="24"/>
                <w:szCs w:val="24"/>
              </w:rPr>
            </w:pPr>
            <w:r w:rsidRPr="00FC4FF0">
              <w:rPr>
                <w:rStyle w:val="211pt"/>
                <w:i w:val="0"/>
                <w:color w:val="000000"/>
                <w:sz w:val="24"/>
                <w:szCs w:val="24"/>
              </w:rPr>
              <w:lastRenderedPageBreak/>
              <w:t>-уважать мнение собеседников;</w:t>
            </w:r>
          </w:p>
          <w:p w:rsidR="00FC4FF0" w:rsidRPr="00FC4FF0" w:rsidRDefault="00FC4FF0" w:rsidP="001B2D80">
            <w:pPr>
              <w:widowControl w:val="0"/>
              <w:numPr>
                <w:ilvl w:val="0"/>
                <w:numId w:val="7"/>
              </w:numPr>
              <w:tabs>
                <w:tab w:val="left" w:pos="187"/>
              </w:tabs>
              <w:contextualSpacing/>
              <w:rPr>
                <w:rFonts w:ascii="Times New Roman" w:hAnsi="Times New Roman"/>
                <w:i/>
                <w:sz w:val="24"/>
                <w:szCs w:val="24"/>
              </w:rPr>
            </w:pPr>
            <w:r w:rsidRPr="00FC4FF0">
              <w:rPr>
                <w:rStyle w:val="211pt"/>
                <w:i w:val="0"/>
                <w:color w:val="000000"/>
                <w:sz w:val="24"/>
                <w:szCs w:val="24"/>
              </w:rPr>
              <w:t>принимать участие в подготовке и проведении спектаклей;</w:t>
            </w:r>
          </w:p>
          <w:p w:rsidR="00FC4FF0" w:rsidRPr="00FC4FF0" w:rsidRDefault="00FC4FF0" w:rsidP="001B2D80">
            <w:pPr>
              <w:widowControl w:val="0"/>
              <w:numPr>
                <w:ilvl w:val="0"/>
                <w:numId w:val="7"/>
              </w:numPr>
              <w:tabs>
                <w:tab w:val="left" w:pos="197"/>
              </w:tabs>
              <w:contextualSpacing/>
              <w:rPr>
                <w:rFonts w:ascii="Times New Roman" w:hAnsi="Times New Roman"/>
                <w:i/>
                <w:sz w:val="24"/>
                <w:szCs w:val="24"/>
              </w:rPr>
            </w:pPr>
            <w:r w:rsidRPr="00FC4FF0">
              <w:rPr>
                <w:rStyle w:val="211pt"/>
                <w:i w:val="0"/>
                <w:color w:val="000000"/>
                <w:sz w:val="24"/>
                <w:szCs w:val="24"/>
              </w:rPr>
              <w:t>проявлять инициативу и самостоятельность в построении коммуникации;</w:t>
            </w:r>
          </w:p>
          <w:p w:rsidR="00FC4FF0" w:rsidRPr="00FC4FF0" w:rsidRDefault="00FC4FF0" w:rsidP="001B2D80">
            <w:pPr>
              <w:widowControl w:val="0"/>
              <w:numPr>
                <w:ilvl w:val="0"/>
                <w:numId w:val="7"/>
              </w:numPr>
              <w:tabs>
                <w:tab w:val="left" w:pos="259"/>
              </w:tabs>
              <w:contextualSpacing/>
              <w:rPr>
                <w:rFonts w:ascii="Times New Roman" w:hAnsi="Times New Roman"/>
                <w:i/>
                <w:sz w:val="24"/>
                <w:szCs w:val="24"/>
              </w:rPr>
            </w:pPr>
            <w:r w:rsidRPr="00FC4FF0">
              <w:rPr>
                <w:rStyle w:val="211pt"/>
                <w:i w:val="0"/>
                <w:color w:val="000000"/>
                <w:sz w:val="24"/>
                <w:szCs w:val="24"/>
              </w:rPr>
              <w:t>контролировать свои действия в коллективной работе;</w:t>
            </w:r>
          </w:p>
          <w:p w:rsidR="00FC4FF0" w:rsidRPr="00FC4FF0" w:rsidRDefault="00FC4FF0" w:rsidP="001B2D80">
            <w:pPr>
              <w:widowControl w:val="0"/>
              <w:numPr>
                <w:ilvl w:val="0"/>
                <w:numId w:val="7"/>
              </w:numPr>
              <w:tabs>
                <w:tab w:val="left" w:pos="317"/>
              </w:tabs>
              <w:contextualSpacing/>
              <w:rPr>
                <w:rFonts w:ascii="Times New Roman" w:hAnsi="Times New Roman"/>
                <w:i/>
                <w:sz w:val="24"/>
                <w:szCs w:val="24"/>
              </w:rPr>
            </w:pPr>
            <w:r w:rsidRPr="00FC4FF0">
              <w:rPr>
                <w:rStyle w:val="211pt"/>
                <w:i w:val="0"/>
                <w:color w:val="000000"/>
                <w:sz w:val="24"/>
                <w:szCs w:val="24"/>
              </w:rPr>
              <w:t>оценивать групповую работу и результаты коллективной дея</w:t>
            </w:r>
            <w:r w:rsidRPr="00FC4FF0">
              <w:rPr>
                <w:rStyle w:val="211pt"/>
                <w:i w:val="0"/>
                <w:color w:val="000000"/>
                <w:sz w:val="24"/>
                <w:szCs w:val="24"/>
              </w:rPr>
              <w:softHyphen/>
              <w:t>тельности.</w:t>
            </w:r>
          </w:p>
        </w:tc>
        <w:tc>
          <w:tcPr>
            <w:tcW w:w="5103" w:type="dxa"/>
            <w:gridSpan w:val="3"/>
          </w:tcPr>
          <w:p w:rsidR="00FC4FF0" w:rsidRPr="00FC4FF0" w:rsidRDefault="00FC4FF0" w:rsidP="001B2D80">
            <w:pPr>
              <w:widowControl w:val="0"/>
              <w:numPr>
                <w:ilvl w:val="0"/>
                <w:numId w:val="8"/>
              </w:numPr>
              <w:tabs>
                <w:tab w:val="left" w:pos="221"/>
              </w:tabs>
              <w:contextualSpacing/>
              <w:rPr>
                <w:rFonts w:ascii="Times New Roman" w:hAnsi="Times New Roman"/>
                <w:i/>
                <w:sz w:val="24"/>
                <w:szCs w:val="24"/>
              </w:rPr>
            </w:pPr>
            <w:r w:rsidRPr="00FC4FF0">
              <w:rPr>
                <w:rStyle w:val="211pt"/>
                <w:i w:val="0"/>
                <w:color w:val="000000"/>
                <w:sz w:val="24"/>
                <w:szCs w:val="24"/>
              </w:rPr>
              <w:lastRenderedPageBreak/>
              <w:t>проявлять инициативу, самостоятельность в групповой работе;</w:t>
            </w:r>
          </w:p>
          <w:p w:rsidR="00FC4FF0" w:rsidRPr="00FC4FF0" w:rsidRDefault="00FC4FF0" w:rsidP="001B2D80">
            <w:pPr>
              <w:widowControl w:val="0"/>
              <w:numPr>
                <w:ilvl w:val="0"/>
                <w:numId w:val="8"/>
              </w:numPr>
              <w:tabs>
                <w:tab w:val="left" w:pos="206"/>
              </w:tabs>
              <w:contextualSpacing/>
              <w:rPr>
                <w:rFonts w:ascii="Times New Roman" w:hAnsi="Times New Roman"/>
                <w:i/>
                <w:sz w:val="24"/>
                <w:szCs w:val="24"/>
              </w:rPr>
            </w:pPr>
            <w:r w:rsidRPr="00FC4FF0">
              <w:rPr>
                <w:rStyle w:val="211pt"/>
                <w:i w:val="0"/>
                <w:color w:val="000000"/>
                <w:sz w:val="24"/>
                <w:szCs w:val="24"/>
              </w:rPr>
              <w:t xml:space="preserve">воспринимать мнение окружающих о </w:t>
            </w:r>
            <w:r w:rsidRPr="00FC4FF0">
              <w:rPr>
                <w:rStyle w:val="211pt"/>
                <w:i w:val="0"/>
                <w:color w:val="000000"/>
                <w:sz w:val="24"/>
                <w:szCs w:val="24"/>
              </w:rPr>
              <w:lastRenderedPageBreak/>
              <w:t>прочитанном произведении;</w:t>
            </w:r>
          </w:p>
          <w:p w:rsidR="00FC4FF0" w:rsidRPr="00FC4FF0" w:rsidRDefault="00FC4FF0" w:rsidP="001B2D80">
            <w:pPr>
              <w:widowControl w:val="0"/>
              <w:numPr>
                <w:ilvl w:val="0"/>
                <w:numId w:val="8"/>
              </w:numPr>
              <w:tabs>
                <w:tab w:val="left" w:pos="206"/>
              </w:tabs>
              <w:contextualSpacing/>
              <w:rPr>
                <w:rFonts w:ascii="Times New Roman" w:hAnsi="Times New Roman"/>
                <w:i/>
                <w:sz w:val="24"/>
                <w:szCs w:val="24"/>
              </w:rPr>
            </w:pPr>
            <w:r w:rsidRPr="00FC4FF0">
              <w:rPr>
                <w:rStyle w:val="211pt"/>
                <w:i w:val="0"/>
                <w:color w:val="000000"/>
                <w:sz w:val="24"/>
                <w:szCs w:val="24"/>
              </w:rPr>
              <w:t>выражать свое мнение о явлениях жизни, отраженных в литературных произведениях;</w:t>
            </w:r>
          </w:p>
          <w:p w:rsidR="00FC4FF0" w:rsidRPr="00FC4FF0" w:rsidRDefault="00FC4FF0" w:rsidP="001B2D80">
            <w:pPr>
              <w:widowControl w:val="0"/>
              <w:numPr>
                <w:ilvl w:val="0"/>
                <w:numId w:val="8"/>
              </w:numPr>
              <w:tabs>
                <w:tab w:val="left" w:pos="226"/>
              </w:tabs>
              <w:contextualSpacing/>
              <w:rPr>
                <w:rFonts w:ascii="Times New Roman" w:hAnsi="Times New Roman"/>
                <w:i/>
                <w:sz w:val="24"/>
                <w:szCs w:val="24"/>
              </w:rPr>
            </w:pPr>
            <w:r w:rsidRPr="00FC4FF0">
              <w:rPr>
                <w:rStyle w:val="211pt"/>
                <w:i w:val="0"/>
                <w:color w:val="000000"/>
                <w:sz w:val="24"/>
                <w:szCs w:val="24"/>
              </w:rPr>
              <w:t>сотрудничать с учителем и сверстниками, принимать участие в коллективных проектах;</w:t>
            </w:r>
          </w:p>
          <w:p w:rsidR="00FC4FF0" w:rsidRPr="00FC4FF0" w:rsidRDefault="00FC4FF0" w:rsidP="001B2D80">
            <w:pPr>
              <w:widowControl w:val="0"/>
              <w:numPr>
                <w:ilvl w:val="0"/>
                <w:numId w:val="8"/>
              </w:numPr>
              <w:tabs>
                <w:tab w:val="left" w:pos="240"/>
              </w:tabs>
              <w:contextualSpacing/>
              <w:rPr>
                <w:rFonts w:ascii="Times New Roman" w:hAnsi="Times New Roman"/>
                <w:i/>
                <w:sz w:val="24"/>
                <w:szCs w:val="24"/>
              </w:rPr>
            </w:pPr>
            <w:r w:rsidRPr="00FC4FF0">
              <w:rPr>
                <w:rStyle w:val="211pt"/>
                <w:i w:val="0"/>
                <w:color w:val="000000"/>
                <w:sz w:val="24"/>
                <w:szCs w:val="24"/>
              </w:rPr>
              <w:t>следить за действиями других участников в процессе коллективной творческой деятельности.</w:t>
            </w:r>
          </w:p>
        </w:tc>
      </w:tr>
      <w:tr w:rsidR="00FC4FF0" w:rsidRPr="001603AF" w:rsidTr="00FC4FF0">
        <w:trPr>
          <w:trHeight w:val="175"/>
        </w:trPr>
        <w:tc>
          <w:tcPr>
            <w:tcW w:w="15176" w:type="dxa"/>
            <w:gridSpan w:val="8"/>
          </w:tcPr>
          <w:p w:rsidR="00FC4FF0" w:rsidRPr="00FC4FF0" w:rsidRDefault="00FC4FF0" w:rsidP="00FC4FF0">
            <w:pPr>
              <w:contextualSpacing/>
              <w:rPr>
                <w:rFonts w:ascii="Times New Roman" w:hAnsi="Times New Roman"/>
                <w:sz w:val="24"/>
                <w:szCs w:val="24"/>
              </w:rPr>
            </w:pPr>
            <w:r w:rsidRPr="00FC4FF0">
              <w:rPr>
                <w:rStyle w:val="2Georgia"/>
                <w:rFonts w:ascii="Times New Roman" w:hAnsi="Times New Roman" w:cs="Times New Roman"/>
                <w:b/>
                <w:color w:val="000000"/>
                <w:sz w:val="24"/>
                <w:szCs w:val="24"/>
              </w:rPr>
              <w:lastRenderedPageBreak/>
              <w:t xml:space="preserve">Виды </w:t>
            </w:r>
            <w:r w:rsidRPr="00FC4FF0">
              <w:rPr>
                <w:rStyle w:val="2CenturyGothic"/>
                <w:rFonts w:ascii="Times New Roman" w:hAnsi="Times New Roman" w:cs="Times New Roman"/>
                <w:color w:val="000000"/>
                <w:sz w:val="24"/>
                <w:szCs w:val="24"/>
              </w:rPr>
              <w:t>речевой и читательской деятельности</w:t>
            </w:r>
          </w:p>
          <w:p w:rsidR="00FC4FF0" w:rsidRPr="00FC4FF0" w:rsidRDefault="00FC4FF0" w:rsidP="00FC4FF0">
            <w:pPr>
              <w:tabs>
                <w:tab w:val="left" w:pos="4844"/>
                <w:tab w:val="left" w:pos="8730"/>
              </w:tabs>
              <w:contextualSpacing/>
              <w:rPr>
                <w:rFonts w:ascii="Times New Roman" w:hAnsi="Times New Roman"/>
                <w:b/>
                <w:bCs/>
                <w:sz w:val="24"/>
                <w:szCs w:val="24"/>
              </w:rPr>
            </w:pPr>
            <w:r w:rsidRPr="00FC4FF0">
              <w:rPr>
                <w:rStyle w:val="211pt"/>
                <w:color w:val="000000"/>
                <w:sz w:val="24"/>
                <w:szCs w:val="24"/>
              </w:rPr>
              <w:t>Учащийся научится:</w:t>
            </w:r>
          </w:p>
        </w:tc>
      </w:tr>
      <w:tr w:rsidR="00FC4FF0" w:rsidRPr="001603AF" w:rsidTr="00FC4FF0">
        <w:trPr>
          <w:gridAfter w:val="1"/>
          <w:wAfter w:w="29" w:type="dxa"/>
          <w:trHeight w:val="1554"/>
        </w:trPr>
        <w:tc>
          <w:tcPr>
            <w:tcW w:w="2715" w:type="dxa"/>
            <w:gridSpan w:val="2"/>
          </w:tcPr>
          <w:p w:rsidR="00FC4FF0" w:rsidRPr="00FC4FF0" w:rsidRDefault="00FC4FF0" w:rsidP="00FC4FF0">
            <w:pPr>
              <w:contextualSpacing/>
              <w:rPr>
                <w:rStyle w:val="29pt"/>
                <w:color w:val="000000"/>
                <w:sz w:val="24"/>
                <w:szCs w:val="24"/>
              </w:rPr>
            </w:pPr>
            <w:r w:rsidRPr="00FC4FF0">
              <w:rPr>
                <w:rStyle w:val="2Georgia"/>
                <w:rFonts w:ascii="Times New Roman" w:hAnsi="Times New Roman" w:cs="Times New Roman"/>
                <w:color w:val="000000"/>
                <w:sz w:val="24"/>
                <w:szCs w:val="24"/>
              </w:rPr>
              <w:t>-</w:t>
            </w:r>
            <w:r w:rsidRPr="00FC4FF0">
              <w:rPr>
                <w:rStyle w:val="29pt"/>
                <w:color w:val="000000"/>
                <w:sz w:val="24"/>
                <w:szCs w:val="24"/>
              </w:rPr>
              <w:t xml:space="preserve"> читать доступные для данного возраста произведения;</w:t>
            </w:r>
          </w:p>
          <w:p w:rsidR="00FC4FF0" w:rsidRPr="00FC4FF0" w:rsidRDefault="00FC4FF0" w:rsidP="00FC4FF0">
            <w:pPr>
              <w:ind w:firstLine="100"/>
              <w:contextualSpacing/>
              <w:rPr>
                <w:rFonts w:ascii="Times New Roman" w:hAnsi="Times New Roman"/>
                <w:sz w:val="24"/>
                <w:szCs w:val="24"/>
              </w:rPr>
            </w:pPr>
            <w:r w:rsidRPr="00FC4FF0">
              <w:rPr>
                <w:rStyle w:val="29pt"/>
                <w:color w:val="000000"/>
                <w:sz w:val="24"/>
                <w:szCs w:val="24"/>
              </w:rPr>
              <w:t>-пересказывать небольшие по объему тексты;</w:t>
            </w:r>
          </w:p>
          <w:p w:rsidR="00FC4FF0" w:rsidRPr="00FC4FF0" w:rsidRDefault="00FC4FF0" w:rsidP="001B2D80">
            <w:pPr>
              <w:widowControl w:val="0"/>
              <w:numPr>
                <w:ilvl w:val="0"/>
                <w:numId w:val="1"/>
              </w:numPr>
              <w:tabs>
                <w:tab w:val="left" w:pos="202"/>
              </w:tabs>
              <w:contextualSpacing/>
              <w:rPr>
                <w:rFonts w:ascii="Times New Roman" w:hAnsi="Times New Roman"/>
                <w:sz w:val="24"/>
                <w:szCs w:val="24"/>
              </w:rPr>
            </w:pPr>
            <w:r w:rsidRPr="00FC4FF0">
              <w:rPr>
                <w:rStyle w:val="29pt"/>
                <w:color w:val="000000"/>
                <w:sz w:val="24"/>
                <w:szCs w:val="24"/>
              </w:rPr>
              <w:t>находить в тексте по подсказке учителя простые средства изобра</w:t>
            </w:r>
            <w:r w:rsidRPr="00FC4FF0">
              <w:rPr>
                <w:rStyle w:val="29pt"/>
                <w:color w:val="000000"/>
                <w:sz w:val="24"/>
                <w:szCs w:val="24"/>
              </w:rPr>
              <w:softHyphen/>
              <w:t>жения и выражения чувств героя;</w:t>
            </w:r>
          </w:p>
          <w:p w:rsidR="00FC4FF0" w:rsidRPr="00FC4FF0" w:rsidRDefault="00FC4FF0" w:rsidP="001B2D80">
            <w:pPr>
              <w:widowControl w:val="0"/>
              <w:numPr>
                <w:ilvl w:val="0"/>
                <w:numId w:val="1"/>
              </w:numPr>
              <w:tabs>
                <w:tab w:val="left" w:pos="163"/>
              </w:tabs>
              <w:contextualSpacing/>
              <w:rPr>
                <w:rFonts w:ascii="Times New Roman" w:hAnsi="Times New Roman"/>
                <w:sz w:val="24"/>
                <w:szCs w:val="24"/>
              </w:rPr>
            </w:pPr>
            <w:r w:rsidRPr="00FC4FF0">
              <w:rPr>
                <w:rStyle w:val="29pt"/>
                <w:color w:val="000000"/>
                <w:sz w:val="24"/>
                <w:szCs w:val="24"/>
              </w:rPr>
              <w:t xml:space="preserve">оценивать героя литературного произведения по его </w:t>
            </w:r>
            <w:r w:rsidRPr="00FC4FF0">
              <w:rPr>
                <w:rStyle w:val="29pt"/>
                <w:color w:val="000000"/>
                <w:sz w:val="24"/>
                <w:szCs w:val="24"/>
              </w:rPr>
              <w:lastRenderedPageBreak/>
              <w:t>поступкам;</w:t>
            </w:r>
          </w:p>
          <w:p w:rsidR="00FC4FF0" w:rsidRPr="00FC4FF0" w:rsidRDefault="00FC4FF0" w:rsidP="00FC4FF0">
            <w:pPr>
              <w:contextualSpacing/>
              <w:rPr>
                <w:rStyle w:val="29pt"/>
                <w:color w:val="000000"/>
                <w:sz w:val="24"/>
                <w:szCs w:val="24"/>
              </w:rPr>
            </w:pPr>
            <w:r w:rsidRPr="00FC4FF0">
              <w:rPr>
                <w:rStyle w:val="29pt"/>
                <w:color w:val="000000"/>
                <w:sz w:val="24"/>
                <w:szCs w:val="24"/>
              </w:rPr>
              <w:t>понимать изобразительную природу художественного текста.</w:t>
            </w:r>
          </w:p>
          <w:p w:rsidR="00FC4FF0" w:rsidRPr="00FC4FF0" w:rsidRDefault="00FC4FF0" w:rsidP="00FC4FF0">
            <w:pPr>
              <w:contextualSpacing/>
              <w:rPr>
                <w:rFonts w:ascii="Times New Roman" w:hAnsi="Times New Roman"/>
                <w:sz w:val="24"/>
                <w:szCs w:val="24"/>
              </w:rPr>
            </w:pPr>
          </w:p>
        </w:tc>
        <w:tc>
          <w:tcPr>
            <w:tcW w:w="3630" w:type="dxa"/>
          </w:tcPr>
          <w:p w:rsidR="00FC4FF0" w:rsidRPr="00FC4FF0" w:rsidRDefault="00FC4FF0" w:rsidP="00FC4FF0">
            <w:pPr>
              <w:contextualSpacing/>
              <w:rPr>
                <w:rStyle w:val="29pt"/>
                <w:color w:val="000000"/>
                <w:sz w:val="24"/>
                <w:szCs w:val="24"/>
              </w:rPr>
            </w:pPr>
            <w:r w:rsidRPr="00FC4FF0">
              <w:rPr>
                <w:rStyle w:val="29pt"/>
                <w:color w:val="000000"/>
                <w:sz w:val="24"/>
                <w:szCs w:val="24"/>
              </w:rPr>
              <w:lastRenderedPageBreak/>
              <w:t xml:space="preserve">-читать тексты вслух и про себя, понимать содержание текста </w:t>
            </w:r>
          </w:p>
          <w:p w:rsidR="00FC4FF0" w:rsidRPr="00FC4FF0" w:rsidRDefault="00FC4FF0" w:rsidP="001B2D80">
            <w:pPr>
              <w:widowControl w:val="0"/>
              <w:numPr>
                <w:ilvl w:val="0"/>
                <w:numId w:val="2"/>
              </w:numPr>
              <w:tabs>
                <w:tab w:val="left" w:pos="187"/>
              </w:tabs>
              <w:contextualSpacing/>
              <w:rPr>
                <w:rFonts w:ascii="Times New Roman" w:hAnsi="Times New Roman"/>
                <w:sz w:val="24"/>
                <w:szCs w:val="24"/>
              </w:rPr>
            </w:pPr>
            <w:r w:rsidRPr="00FC4FF0">
              <w:rPr>
                <w:rStyle w:val="29pt"/>
                <w:color w:val="000000"/>
                <w:sz w:val="24"/>
                <w:szCs w:val="24"/>
              </w:rPr>
              <w:t>выразительно читать диалоги, читать по ролям;</w:t>
            </w:r>
          </w:p>
          <w:p w:rsidR="00FC4FF0" w:rsidRPr="00FC4FF0" w:rsidRDefault="00FC4FF0" w:rsidP="001B2D80">
            <w:pPr>
              <w:widowControl w:val="0"/>
              <w:numPr>
                <w:ilvl w:val="0"/>
                <w:numId w:val="2"/>
              </w:numPr>
              <w:tabs>
                <w:tab w:val="left" w:pos="245"/>
              </w:tabs>
              <w:contextualSpacing/>
              <w:rPr>
                <w:rFonts w:ascii="Times New Roman" w:hAnsi="Times New Roman"/>
                <w:sz w:val="24"/>
                <w:szCs w:val="24"/>
              </w:rPr>
            </w:pPr>
            <w:r w:rsidRPr="00FC4FF0">
              <w:rPr>
                <w:rStyle w:val="29pt"/>
                <w:color w:val="000000"/>
                <w:sz w:val="24"/>
                <w:szCs w:val="24"/>
              </w:rPr>
              <w:t>выделять главную мысль прочитанного произведения;</w:t>
            </w:r>
          </w:p>
          <w:p w:rsidR="00FC4FF0" w:rsidRPr="00FC4FF0" w:rsidRDefault="00FC4FF0" w:rsidP="001B2D80">
            <w:pPr>
              <w:widowControl w:val="0"/>
              <w:numPr>
                <w:ilvl w:val="0"/>
                <w:numId w:val="2"/>
              </w:numPr>
              <w:tabs>
                <w:tab w:val="left" w:pos="202"/>
              </w:tabs>
              <w:contextualSpacing/>
              <w:rPr>
                <w:rFonts w:ascii="Times New Roman" w:hAnsi="Times New Roman"/>
                <w:sz w:val="24"/>
                <w:szCs w:val="24"/>
              </w:rPr>
            </w:pPr>
            <w:r w:rsidRPr="00FC4FF0">
              <w:rPr>
                <w:rStyle w:val="29pt"/>
                <w:color w:val="000000"/>
                <w:sz w:val="24"/>
                <w:szCs w:val="24"/>
              </w:rPr>
              <w:t>отвечать на вопросы по содержанию текста;</w:t>
            </w:r>
          </w:p>
          <w:p w:rsidR="00FC4FF0" w:rsidRPr="00FC4FF0" w:rsidRDefault="00FC4FF0" w:rsidP="001B2D80">
            <w:pPr>
              <w:widowControl w:val="0"/>
              <w:numPr>
                <w:ilvl w:val="0"/>
                <w:numId w:val="2"/>
              </w:numPr>
              <w:tabs>
                <w:tab w:val="left" w:pos="178"/>
              </w:tabs>
              <w:contextualSpacing/>
              <w:rPr>
                <w:rFonts w:ascii="Times New Roman" w:hAnsi="Times New Roman"/>
                <w:sz w:val="24"/>
                <w:szCs w:val="24"/>
              </w:rPr>
            </w:pPr>
            <w:r w:rsidRPr="00FC4FF0">
              <w:rPr>
                <w:rStyle w:val="29pt"/>
                <w:color w:val="000000"/>
                <w:sz w:val="24"/>
                <w:szCs w:val="24"/>
              </w:rPr>
              <w:t>пересказывать текст, формулировать несложные выводы;</w:t>
            </w:r>
          </w:p>
          <w:p w:rsidR="00FC4FF0" w:rsidRPr="00FC4FF0" w:rsidRDefault="00FC4FF0" w:rsidP="001B2D80">
            <w:pPr>
              <w:widowControl w:val="0"/>
              <w:numPr>
                <w:ilvl w:val="0"/>
                <w:numId w:val="2"/>
              </w:numPr>
              <w:tabs>
                <w:tab w:val="left" w:pos="163"/>
              </w:tabs>
              <w:contextualSpacing/>
              <w:rPr>
                <w:rFonts w:ascii="Times New Roman" w:hAnsi="Times New Roman"/>
                <w:sz w:val="24"/>
                <w:szCs w:val="24"/>
              </w:rPr>
            </w:pPr>
            <w:r w:rsidRPr="00FC4FF0">
              <w:rPr>
                <w:rStyle w:val="29pt"/>
                <w:color w:val="000000"/>
                <w:sz w:val="24"/>
                <w:szCs w:val="24"/>
              </w:rPr>
              <w:t>соотносить иллюстративный материал и содержание лите</w:t>
            </w:r>
            <w:r w:rsidRPr="00FC4FF0">
              <w:rPr>
                <w:rStyle w:val="29pt"/>
                <w:color w:val="000000"/>
                <w:sz w:val="24"/>
                <w:szCs w:val="24"/>
              </w:rPr>
              <w:softHyphen/>
              <w:t>ратурного произведения;</w:t>
            </w:r>
          </w:p>
          <w:p w:rsidR="00FC4FF0" w:rsidRPr="00FC4FF0" w:rsidRDefault="00FC4FF0" w:rsidP="001B2D80">
            <w:pPr>
              <w:widowControl w:val="0"/>
              <w:numPr>
                <w:ilvl w:val="0"/>
                <w:numId w:val="2"/>
              </w:numPr>
              <w:tabs>
                <w:tab w:val="left" w:pos="158"/>
              </w:tabs>
              <w:contextualSpacing/>
              <w:rPr>
                <w:rFonts w:ascii="Times New Roman" w:hAnsi="Times New Roman"/>
                <w:sz w:val="24"/>
                <w:szCs w:val="24"/>
              </w:rPr>
            </w:pPr>
            <w:r w:rsidRPr="00FC4FF0">
              <w:rPr>
                <w:rStyle w:val="29pt"/>
                <w:color w:val="000000"/>
                <w:sz w:val="24"/>
                <w:szCs w:val="24"/>
              </w:rPr>
              <w:t>строить высказывание по об</w:t>
            </w:r>
            <w:r w:rsidRPr="00FC4FF0">
              <w:rPr>
                <w:rStyle w:val="29pt"/>
                <w:color w:val="000000"/>
                <w:sz w:val="24"/>
                <w:szCs w:val="24"/>
              </w:rPr>
              <w:softHyphen/>
            </w:r>
            <w:r w:rsidRPr="00FC4FF0">
              <w:rPr>
                <w:rStyle w:val="29pt"/>
                <w:color w:val="000000"/>
                <w:sz w:val="24"/>
                <w:szCs w:val="24"/>
              </w:rPr>
              <w:lastRenderedPageBreak/>
              <w:t>разцу и в свободной форме;</w:t>
            </w:r>
          </w:p>
          <w:p w:rsidR="00FC4FF0" w:rsidRPr="00FC4FF0" w:rsidRDefault="00FC4FF0" w:rsidP="00FC4FF0">
            <w:pPr>
              <w:tabs>
                <w:tab w:val="left" w:pos="158"/>
              </w:tabs>
              <w:contextualSpacing/>
              <w:rPr>
                <w:rFonts w:ascii="Times New Roman" w:hAnsi="Times New Roman"/>
                <w:sz w:val="24"/>
                <w:szCs w:val="24"/>
              </w:rPr>
            </w:pPr>
            <w:r w:rsidRPr="00FC4FF0">
              <w:rPr>
                <w:rStyle w:val="29pt"/>
                <w:color w:val="000000"/>
                <w:sz w:val="24"/>
                <w:szCs w:val="24"/>
              </w:rPr>
              <w:t>-находить в тексте с помощью учителя простые средства изображения и выражения чувств героя;</w:t>
            </w:r>
          </w:p>
          <w:p w:rsidR="00FC4FF0" w:rsidRPr="00FC4FF0" w:rsidRDefault="00FC4FF0" w:rsidP="00FC4FF0">
            <w:pPr>
              <w:contextualSpacing/>
              <w:rPr>
                <w:rStyle w:val="29pt"/>
                <w:color w:val="000000"/>
                <w:sz w:val="24"/>
                <w:szCs w:val="24"/>
              </w:rPr>
            </w:pPr>
            <w:r w:rsidRPr="00FC4FF0">
              <w:rPr>
                <w:rStyle w:val="29pt"/>
                <w:color w:val="000000"/>
                <w:sz w:val="24"/>
                <w:szCs w:val="24"/>
              </w:rPr>
              <w:t>-составлять краткое описание природы, предметов.</w:t>
            </w:r>
          </w:p>
          <w:p w:rsidR="00FC4FF0" w:rsidRPr="00FC4FF0" w:rsidRDefault="00FC4FF0" w:rsidP="00FC4FF0">
            <w:pPr>
              <w:contextualSpacing/>
              <w:rPr>
                <w:rFonts w:ascii="Times New Roman" w:hAnsi="Times New Roman"/>
                <w:b/>
                <w:sz w:val="24"/>
                <w:szCs w:val="24"/>
              </w:rPr>
            </w:pPr>
          </w:p>
        </w:tc>
        <w:tc>
          <w:tcPr>
            <w:tcW w:w="3699" w:type="dxa"/>
          </w:tcPr>
          <w:p w:rsidR="00FC4FF0" w:rsidRPr="00FC4FF0" w:rsidRDefault="00FC4FF0" w:rsidP="00FC4FF0">
            <w:pPr>
              <w:contextualSpacing/>
              <w:rPr>
                <w:rStyle w:val="29pt"/>
                <w:color w:val="000000"/>
                <w:sz w:val="24"/>
                <w:szCs w:val="24"/>
              </w:rPr>
            </w:pPr>
            <w:r w:rsidRPr="00FC4FF0">
              <w:rPr>
                <w:rStyle w:val="29pt"/>
                <w:color w:val="000000"/>
                <w:sz w:val="24"/>
                <w:szCs w:val="24"/>
              </w:rPr>
              <w:lastRenderedPageBreak/>
              <w:t>- воспринимать чтение как источник познавательного и эстетического опыта;</w:t>
            </w:r>
          </w:p>
          <w:p w:rsidR="00FC4FF0" w:rsidRPr="00FC4FF0" w:rsidRDefault="00FC4FF0" w:rsidP="001B2D80">
            <w:pPr>
              <w:widowControl w:val="0"/>
              <w:numPr>
                <w:ilvl w:val="0"/>
                <w:numId w:val="3"/>
              </w:numPr>
              <w:tabs>
                <w:tab w:val="left" w:pos="163"/>
              </w:tabs>
              <w:contextualSpacing/>
              <w:rPr>
                <w:rFonts w:ascii="Times New Roman" w:hAnsi="Times New Roman"/>
                <w:sz w:val="24"/>
                <w:szCs w:val="24"/>
              </w:rPr>
            </w:pPr>
            <w:r w:rsidRPr="00FC4FF0">
              <w:rPr>
                <w:rStyle w:val="29pt"/>
                <w:color w:val="000000"/>
                <w:sz w:val="24"/>
                <w:szCs w:val="24"/>
              </w:rPr>
              <w:t xml:space="preserve">читать художественные, научно-популярные и справочные тексты со скоростью, позволяющей понимать смысл </w:t>
            </w:r>
            <w:proofErr w:type="gramStart"/>
            <w:r w:rsidRPr="00FC4FF0">
              <w:rPr>
                <w:rStyle w:val="29pt"/>
                <w:color w:val="000000"/>
                <w:sz w:val="24"/>
                <w:szCs w:val="24"/>
              </w:rPr>
              <w:t>прочитанного</w:t>
            </w:r>
            <w:proofErr w:type="gramEnd"/>
            <w:r w:rsidRPr="00FC4FF0">
              <w:rPr>
                <w:rStyle w:val="29pt"/>
                <w:color w:val="000000"/>
                <w:sz w:val="24"/>
                <w:szCs w:val="24"/>
              </w:rPr>
              <w:t>;</w:t>
            </w:r>
          </w:p>
          <w:p w:rsidR="00FC4FF0" w:rsidRPr="00FC4FF0" w:rsidRDefault="00FC4FF0" w:rsidP="001B2D80">
            <w:pPr>
              <w:widowControl w:val="0"/>
              <w:numPr>
                <w:ilvl w:val="0"/>
                <w:numId w:val="3"/>
              </w:numPr>
              <w:tabs>
                <w:tab w:val="left" w:pos="173"/>
              </w:tabs>
              <w:contextualSpacing/>
              <w:rPr>
                <w:rFonts w:ascii="Times New Roman" w:hAnsi="Times New Roman"/>
                <w:sz w:val="24"/>
                <w:szCs w:val="24"/>
              </w:rPr>
            </w:pPr>
            <w:r w:rsidRPr="00FC4FF0">
              <w:rPr>
                <w:rStyle w:val="29pt"/>
                <w:color w:val="000000"/>
                <w:sz w:val="24"/>
                <w:szCs w:val="24"/>
              </w:rPr>
              <w:t>выразительно читать вслух доступные произведения;</w:t>
            </w:r>
          </w:p>
          <w:p w:rsidR="00FC4FF0" w:rsidRPr="00FC4FF0" w:rsidRDefault="00FC4FF0" w:rsidP="001B2D80">
            <w:pPr>
              <w:widowControl w:val="0"/>
              <w:numPr>
                <w:ilvl w:val="0"/>
                <w:numId w:val="3"/>
              </w:numPr>
              <w:tabs>
                <w:tab w:val="left" w:pos="211"/>
              </w:tabs>
              <w:contextualSpacing/>
              <w:rPr>
                <w:rFonts w:ascii="Times New Roman" w:hAnsi="Times New Roman"/>
                <w:sz w:val="24"/>
                <w:szCs w:val="24"/>
              </w:rPr>
            </w:pPr>
            <w:r w:rsidRPr="00FC4FF0">
              <w:rPr>
                <w:rStyle w:val="29pt"/>
                <w:color w:val="000000"/>
                <w:sz w:val="24"/>
                <w:szCs w:val="24"/>
              </w:rPr>
              <w:t>пересказывать кратко текст, отве</w:t>
            </w:r>
            <w:r w:rsidRPr="00FC4FF0">
              <w:rPr>
                <w:rStyle w:val="29pt"/>
                <w:color w:val="000000"/>
                <w:sz w:val="24"/>
                <w:szCs w:val="24"/>
              </w:rPr>
              <w:softHyphen/>
              <w:t>чать на вопросы по тексту и формули</w:t>
            </w:r>
            <w:r w:rsidRPr="00FC4FF0">
              <w:rPr>
                <w:rStyle w:val="29pt"/>
                <w:color w:val="000000"/>
                <w:sz w:val="24"/>
                <w:szCs w:val="24"/>
              </w:rPr>
              <w:softHyphen/>
              <w:t>ровать свои вопросы;</w:t>
            </w:r>
          </w:p>
          <w:p w:rsidR="00FC4FF0" w:rsidRPr="00FC4FF0" w:rsidRDefault="00FC4FF0" w:rsidP="001B2D80">
            <w:pPr>
              <w:widowControl w:val="0"/>
              <w:numPr>
                <w:ilvl w:val="0"/>
                <w:numId w:val="3"/>
              </w:numPr>
              <w:tabs>
                <w:tab w:val="left" w:pos="163"/>
              </w:tabs>
              <w:contextualSpacing/>
              <w:rPr>
                <w:rFonts w:ascii="Times New Roman" w:hAnsi="Times New Roman"/>
                <w:sz w:val="24"/>
                <w:szCs w:val="24"/>
              </w:rPr>
            </w:pPr>
            <w:r w:rsidRPr="00FC4FF0">
              <w:rPr>
                <w:rStyle w:val="29pt"/>
                <w:color w:val="000000"/>
                <w:sz w:val="24"/>
                <w:szCs w:val="24"/>
              </w:rPr>
              <w:t>соотносить главную мысль и название произведения;</w:t>
            </w:r>
          </w:p>
          <w:p w:rsidR="00FC4FF0" w:rsidRPr="00FC4FF0" w:rsidRDefault="00FC4FF0" w:rsidP="001B2D80">
            <w:pPr>
              <w:widowControl w:val="0"/>
              <w:numPr>
                <w:ilvl w:val="0"/>
                <w:numId w:val="3"/>
              </w:numPr>
              <w:tabs>
                <w:tab w:val="left" w:pos="168"/>
              </w:tabs>
              <w:contextualSpacing/>
              <w:rPr>
                <w:rFonts w:ascii="Times New Roman" w:hAnsi="Times New Roman"/>
                <w:sz w:val="24"/>
                <w:szCs w:val="24"/>
              </w:rPr>
            </w:pPr>
            <w:r w:rsidRPr="00FC4FF0">
              <w:rPr>
                <w:rStyle w:val="29pt"/>
                <w:color w:val="000000"/>
                <w:sz w:val="24"/>
                <w:szCs w:val="24"/>
              </w:rPr>
              <w:lastRenderedPageBreak/>
              <w:t>ориентироваться в тексте, находить в нем повествование, описание, рас</w:t>
            </w:r>
            <w:r w:rsidRPr="00FC4FF0">
              <w:rPr>
                <w:rStyle w:val="29pt"/>
                <w:color w:val="000000"/>
                <w:sz w:val="24"/>
                <w:szCs w:val="24"/>
              </w:rPr>
              <w:softHyphen/>
              <w:t>суждение;</w:t>
            </w:r>
          </w:p>
          <w:p w:rsidR="00FC4FF0" w:rsidRPr="00FC4FF0" w:rsidRDefault="00FC4FF0" w:rsidP="001B2D80">
            <w:pPr>
              <w:widowControl w:val="0"/>
              <w:numPr>
                <w:ilvl w:val="0"/>
                <w:numId w:val="3"/>
              </w:numPr>
              <w:tabs>
                <w:tab w:val="left" w:pos="202"/>
              </w:tabs>
              <w:contextualSpacing/>
              <w:rPr>
                <w:rFonts w:ascii="Times New Roman" w:hAnsi="Times New Roman"/>
                <w:sz w:val="24"/>
                <w:szCs w:val="24"/>
              </w:rPr>
            </w:pPr>
            <w:r w:rsidRPr="00FC4FF0">
              <w:rPr>
                <w:rStyle w:val="29pt"/>
                <w:color w:val="000000"/>
                <w:sz w:val="24"/>
                <w:szCs w:val="24"/>
              </w:rPr>
              <w:t>понимать и показывать на примерах особенности малых фольклорных жанров: пословицы, загадки, скорого</w:t>
            </w:r>
            <w:r w:rsidRPr="00FC4FF0">
              <w:rPr>
                <w:rStyle w:val="29pt"/>
                <w:color w:val="000000"/>
                <w:sz w:val="24"/>
                <w:szCs w:val="24"/>
              </w:rPr>
              <w:softHyphen/>
              <w:t>ворки, считалки;</w:t>
            </w:r>
          </w:p>
          <w:p w:rsidR="00FC4FF0" w:rsidRPr="00FC4FF0" w:rsidRDefault="00FC4FF0" w:rsidP="001B2D80">
            <w:pPr>
              <w:widowControl w:val="0"/>
              <w:numPr>
                <w:ilvl w:val="0"/>
                <w:numId w:val="3"/>
              </w:numPr>
              <w:tabs>
                <w:tab w:val="left" w:pos="154"/>
              </w:tabs>
              <w:contextualSpacing/>
              <w:rPr>
                <w:rFonts w:ascii="Times New Roman" w:hAnsi="Times New Roman"/>
                <w:sz w:val="24"/>
                <w:szCs w:val="24"/>
              </w:rPr>
            </w:pPr>
            <w:r w:rsidRPr="00FC4FF0">
              <w:rPr>
                <w:rStyle w:val="29pt"/>
                <w:color w:val="000000"/>
                <w:sz w:val="24"/>
                <w:szCs w:val="24"/>
              </w:rPr>
              <w:t>узнавать пройденные литературные произведения и их авторов;</w:t>
            </w:r>
          </w:p>
          <w:p w:rsidR="00FC4FF0" w:rsidRPr="00FC4FF0" w:rsidRDefault="00FC4FF0" w:rsidP="001B2D80">
            <w:pPr>
              <w:widowControl w:val="0"/>
              <w:numPr>
                <w:ilvl w:val="0"/>
                <w:numId w:val="3"/>
              </w:numPr>
              <w:tabs>
                <w:tab w:val="left" w:pos="182"/>
              </w:tabs>
              <w:contextualSpacing/>
              <w:rPr>
                <w:rFonts w:ascii="Times New Roman" w:hAnsi="Times New Roman"/>
                <w:sz w:val="24"/>
                <w:szCs w:val="24"/>
              </w:rPr>
            </w:pPr>
            <w:r w:rsidRPr="00FC4FF0">
              <w:rPr>
                <w:rStyle w:val="29pt"/>
                <w:color w:val="000000"/>
                <w:sz w:val="24"/>
                <w:szCs w:val="24"/>
              </w:rPr>
              <w:t>находить портрет и пейзаж в лите</w:t>
            </w:r>
            <w:r w:rsidRPr="00FC4FF0">
              <w:rPr>
                <w:rStyle w:val="29pt"/>
                <w:color w:val="000000"/>
                <w:sz w:val="24"/>
                <w:szCs w:val="24"/>
              </w:rPr>
              <w:softHyphen/>
              <w:t>ратурном произведении;</w:t>
            </w:r>
          </w:p>
          <w:p w:rsidR="00FC4FF0" w:rsidRPr="00FC4FF0" w:rsidRDefault="00FC4FF0" w:rsidP="001B2D80">
            <w:pPr>
              <w:widowControl w:val="0"/>
              <w:numPr>
                <w:ilvl w:val="0"/>
                <w:numId w:val="3"/>
              </w:numPr>
              <w:tabs>
                <w:tab w:val="left" w:pos="202"/>
              </w:tabs>
              <w:contextualSpacing/>
              <w:rPr>
                <w:rFonts w:ascii="Times New Roman" w:hAnsi="Times New Roman"/>
                <w:sz w:val="24"/>
                <w:szCs w:val="24"/>
              </w:rPr>
            </w:pPr>
            <w:r w:rsidRPr="00FC4FF0">
              <w:rPr>
                <w:rStyle w:val="29pt"/>
                <w:color w:val="000000"/>
                <w:sz w:val="24"/>
                <w:szCs w:val="24"/>
              </w:rPr>
              <w:t>видеть особенности юмористических текстов;</w:t>
            </w:r>
          </w:p>
          <w:p w:rsidR="00FC4FF0" w:rsidRPr="00FC4FF0" w:rsidRDefault="00FC4FF0" w:rsidP="001B2D80">
            <w:pPr>
              <w:widowControl w:val="0"/>
              <w:numPr>
                <w:ilvl w:val="0"/>
                <w:numId w:val="3"/>
              </w:numPr>
              <w:tabs>
                <w:tab w:val="left" w:pos="230"/>
              </w:tabs>
              <w:contextualSpacing/>
              <w:rPr>
                <w:rFonts w:ascii="Times New Roman" w:hAnsi="Times New Roman"/>
                <w:sz w:val="24"/>
                <w:szCs w:val="24"/>
              </w:rPr>
            </w:pPr>
            <w:r w:rsidRPr="00FC4FF0">
              <w:rPr>
                <w:rStyle w:val="29pt"/>
                <w:color w:val="000000"/>
                <w:sz w:val="24"/>
                <w:szCs w:val="24"/>
              </w:rPr>
              <w:t>соотносить основное содержание литературного произведения и разнообразный иллюстративный материал;</w:t>
            </w:r>
          </w:p>
          <w:p w:rsidR="00FC4FF0" w:rsidRPr="00FC4FF0" w:rsidRDefault="00FC4FF0" w:rsidP="00FC4FF0">
            <w:pPr>
              <w:contextualSpacing/>
              <w:rPr>
                <w:rFonts w:ascii="Times New Roman" w:hAnsi="Times New Roman"/>
                <w:color w:val="000000"/>
                <w:sz w:val="24"/>
                <w:szCs w:val="24"/>
                <w:shd w:val="clear" w:color="auto" w:fill="FFFFFF"/>
              </w:rPr>
            </w:pPr>
            <w:r w:rsidRPr="00FC4FF0">
              <w:rPr>
                <w:rStyle w:val="29pt"/>
                <w:color w:val="000000"/>
                <w:sz w:val="24"/>
                <w:szCs w:val="24"/>
              </w:rPr>
              <w:t>-самостоятельно находить в тексте простые средства изображения</w:t>
            </w:r>
          </w:p>
        </w:tc>
        <w:tc>
          <w:tcPr>
            <w:tcW w:w="5103" w:type="dxa"/>
            <w:gridSpan w:val="3"/>
          </w:tcPr>
          <w:p w:rsidR="00FC4FF0" w:rsidRPr="00FC4FF0" w:rsidRDefault="00FC4FF0" w:rsidP="00FC4FF0">
            <w:pPr>
              <w:contextualSpacing/>
              <w:rPr>
                <w:rStyle w:val="29pt"/>
                <w:color w:val="000000"/>
                <w:sz w:val="24"/>
                <w:szCs w:val="24"/>
              </w:rPr>
            </w:pPr>
            <w:r w:rsidRPr="00FC4FF0">
              <w:rPr>
                <w:rStyle w:val="29pt"/>
                <w:color w:val="000000"/>
                <w:sz w:val="24"/>
                <w:szCs w:val="24"/>
              </w:rPr>
              <w:lastRenderedPageBreak/>
              <w:t>- осознавать значимость чтения для саморазвития; понимать цель чтения;</w:t>
            </w:r>
          </w:p>
          <w:p w:rsidR="00FC4FF0" w:rsidRPr="00FC4FF0" w:rsidRDefault="00FC4FF0" w:rsidP="001B2D80">
            <w:pPr>
              <w:widowControl w:val="0"/>
              <w:numPr>
                <w:ilvl w:val="0"/>
                <w:numId w:val="4"/>
              </w:numPr>
              <w:tabs>
                <w:tab w:val="left" w:pos="226"/>
              </w:tabs>
              <w:contextualSpacing/>
              <w:rPr>
                <w:rFonts w:ascii="Times New Roman" w:hAnsi="Times New Roman"/>
                <w:sz w:val="24"/>
                <w:szCs w:val="24"/>
              </w:rPr>
            </w:pPr>
            <w:r w:rsidRPr="00FC4FF0">
              <w:rPr>
                <w:rStyle w:val="29pt"/>
                <w:color w:val="000000"/>
                <w:sz w:val="24"/>
                <w:szCs w:val="24"/>
              </w:rPr>
              <w:t xml:space="preserve">читать доступные по объему и содержанию произведения, осознавать </w:t>
            </w:r>
            <w:proofErr w:type="gramStart"/>
            <w:r w:rsidRPr="00FC4FF0">
              <w:rPr>
                <w:rStyle w:val="29pt"/>
                <w:color w:val="000000"/>
                <w:sz w:val="24"/>
                <w:szCs w:val="24"/>
              </w:rPr>
              <w:t>прочитанное</w:t>
            </w:r>
            <w:proofErr w:type="gramEnd"/>
            <w:r w:rsidRPr="00FC4FF0">
              <w:rPr>
                <w:rStyle w:val="29pt"/>
                <w:color w:val="000000"/>
                <w:sz w:val="24"/>
                <w:szCs w:val="24"/>
              </w:rPr>
              <w:t>, соотносить поступки героев с нравственными нормами, делать выводы;</w:t>
            </w:r>
          </w:p>
          <w:p w:rsidR="00FC4FF0" w:rsidRPr="00FC4FF0" w:rsidRDefault="00FC4FF0" w:rsidP="001B2D80">
            <w:pPr>
              <w:widowControl w:val="0"/>
              <w:numPr>
                <w:ilvl w:val="0"/>
                <w:numId w:val="4"/>
              </w:numPr>
              <w:tabs>
                <w:tab w:val="left" w:pos="173"/>
              </w:tabs>
              <w:contextualSpacing/>
              <w:rPr>
                <w:rFonts w:ascii="Times New Roman" w:hAnsi="Times New Roman"/>
                <w:sz w:val="24"/>
                <w:szCs w:val="24"/>
              </w:rPr>
            </w:pPr>
            <w:r w:rsidRPr="00FC4FF0">
              <w:rPr>
                <w:rStyle w:val="29pt"/>
                <w:color w:val="000000"/>
                <w:sz w:val="24"/>
                <w:szCs w:val="24"/>
              </w:rPr>
              <w:t>эмоционально и осознанно воспринимать раз</w:t>
            </w:r>
            <w:r w:rsidRPr="00FC4FF0">
              <w:rPr>
                <w:rStyle w:val="29pt"/>
                <w:color w:val="000000"/>
                <w:sz w:val="24"/>
                <w:szCs w:val="24"/>
              </w:rPr>
              <w:softHyphen/>
              <w:t>личные тексты, выявлять их особенности, глав</w:t>
            </w:r>
            <w:r w:rsidRPr="00FC4FF0">
              <w:rPr>
                <w:rStyle w:val="29pt"/>
                <w:color w:val="000000"/>
                <w:sz w:val="24"/>
                <w:szCs w:val="24"/>
              </w:rPr>
              <w:softHyphen/>
              <w:t>ную мысль;</w:t>
            </w:r>
          </w:p>
          <w:p w:rsidR="00FC4FF0" w:rsidRPr="00FC4FF0" w:rsidRDefault="00FC4FF0" w:rsidP="001B2D80">
            <w:pPr>
              <w:widowControl w:val="0"/>
              <w:numPr>
                <w:ilvl w:val="0"/>
                <w:numId w:val="4"/>
              </w:numPr>
              <w:tabs>
                <w:tab w:val="left" w:pos="206"/>
              </w:tabs>
              <w:contextualSpacing/>
              <w:rPr>
                <w:rFonts w:ascii="Times New Roman" w:hAnsi="Times New Roman"/>
                <w:sz w:val="24"/>
                <w:szCs w:val="24"/>
              </w:rPr>
            </w:pPr>
            <w:r w:rsidRPr="00FC4FF0">
              <w:rPr>
                <w:rStyle w:val="29pt"/>
                <w:color w:val="000000"/>
                <w:sz w:val="24"/>
                <w:szCs w:val="24"/>
              </w:rPr>
              <w:t>читать художественные, научно-популярные, учебные и справочные тексты, различая на прак</w:t>
            </w:r>
            <w:r w:rsidRPr="00FC4FF0">
              <w:rPr>
                <w:rStyle w:val="29pt"/>
                <w:color w:val="000000"/>
                <w:sz w:val="24"/>
                <w:szCs w:val="24"/>
              </w:rPr>
              <w:softHyphen/>
              <w:t>тическом уровне их особенности;</w:t>
            </w:r>
          </w:p>
          <w:p w:rsidR="00FC4FF0" w:rsidRPr="00FC4FF0" w:rsidRDefault="00FC4FF0" w:rsidP="001B2D80">
            <w:pPr>
              <w:widowControl w:val="0"/>
              <w:numPr>
                <w:ilvl w:val="0"/>
                <w:numId w:val="4"/>
              </w:numPr>
              <w:tabs>
                <w:tab w:val="left" w:pos="173"/>
              </w:tabs>
              <w:contextualSpacing/>
              <w:rPr>
                <w:rFonts w:ascii="Times New Roman" w:hAnsi="Times New Roman"/>
                <w:sz w:val="24"/>
                <w:szCs w:val="24"/>
              </w:rPr>
            </w:pPr>
            <w:r w:rsidRPr="00FC4FF0">
              <w:rPr>
                <w:rStyle w:val="29pt"/>
                <w:color w:val="000000"/>
                <w:sz w:val="24"/>
                <w:szCs w:val="24"/>
              </w:rPr>
              <w:t>использовать различные виды чтения: ознако</w:t>
            </w:r>
            <w:r w:rsidRPr="00FC4FF0">
              <w:rPr>
                <w:rStyle w:val="29pt"/>
                <w:color w:val="000000"/>
                <w:sz w:val="24"/>
                <w:szCs w:val="24"/>
              </w:rPr>
              <w:softHyphen/>
              <w:t>мительное, выборочное, поисковое;</w:t>
            </w:r>
          </w:p>
          <w:p w:rsidR="00FC4FF0" w:rsidRPr="00FC4FF0" w:rsidRDefault="00FC4FF0" w:rsidP="001B2D80">
            <w:pPr>
              <w:widowControl w:val="0"/>
              <w:numPr>
                <w:ilvl w:val="0"/>
                <w:numId w:val="4"/>
              </w:numPr>
              <w:tabs>
                <w:tab w:val="left" w:pos="211"/>
              </w:tabs>
              <w:contextualSpacing/>
              <w:rPr>
                <w:rFonts w:ascii="Times New Roman" w:hAnsi="Times New Roman"/>
                <w:sz w:val="24"/>
                <w:szCs w:val="24"/>
              </w:rPr>
            </w:pPr>
            <w:r w:rsidRPr="00FC4FF0">
              <w:rPr>
                <w:rStyle w:val="29pt"/>
                <w:color w:val="000000"/>
                <w:sz w:val="24"/>
                <w:szCs w:val="24"/>
              </w:rPr>
              <w:t xml:space="preserve">передавать содержание прочитанного текста </w:t>
            </w:r>
            <w:r w:rsidRPr="00FC4FF0">
              <w:rPr>
                <w:rStyle w:val="29pt"/>
                <w:color w:val="000000"/>
                <w:sz w:val="24"/>
                <w:szCs w:val="24"/>
              </w:rPr>
              <w:lastRenderedPageBreak/>
              <w:t>в виде полного или выборочного пересказа;</w:t>
            </w:r>
          </w:p>
          <w:p w:rsidR="00FC4FF0" w:rsidRPr="00FC4FF0" w:rsidRDefault="00FC4FF0" w:rsidP="001B2D80">
            <w:pPr>
              <w:widowControl w:val="0"/>
              <w:numPr>
                <w:ilvl w:val="0"/>
                <w:numId w:val="4"/>
              </w:numPr>
              <w:tabs>
                <w:tab w:val="left" w:pos="163"/>
              </w:tabs>
              <w:contextualSpacing/>
              <w:rPr>
                <w:rFonts w:ascii="Times New Roman" w:hAnsi="Times New Roman"/>
                <w:sz w:val="24"/>
                <w:szCs w:val="24"/>
              </w:rPr>
            </w:pPr>
            <w:r w:rsidRPr="00FC4FF0">
              <w:rPr>
                <w:rStyle w:val="29pt"/>
                <w:color w:val="000000"/>
                <w:sz w:val="24"/>
                <w:szCs w:val="24"/>
              </w:rPr>
              <w:t>отвечать на вопросы по содержанию художественного текста, соотносить впечатления со сво</w:t>
            </w:r>
            <w:r w:rsidRPr="00FC4FF0">
              <w:rPr>
                <w:rStyle w:val="29pt"/>
                <w:color w:val="000000"/>
                <w:sz w:val="24"/>
                <w:szCs w:val="24"/>
              </w:rPr>
              <w:softHyphen/>
              <w:t>им жизненным опытом;</w:t>
            </w:r>
          </w:p>
          <w:p w:rsidR="00FC4FF0" w:rsidRPr="00FC4FF0" w:rsidRDefault="00FC4FF0" w:rsidP="001B2D80">
            <w:pPr>
              <w:widowControl w:val="0"/>
              <w:numPr>
                <w:ilvl w:val="0"/>
                <w:numId w:val="4"/>
              </w:numPr>
              <w:tabs>
                <w:tab w:val="left" w:pos="178"/>
              </w:tabs>
              <w:contextualSpacing/>
              <w:rPr>
                <w:rFonts w:ascii="Times New Roman" w:hAnsi="Times New Roman"/>
                <w:sz w:val="24"/>
                <w:szCs w:val="24"/>
              </w:rPr>
            </w:pPr>
            <w:r w:rsidRPr="00FC4FF0">
              <w:rPr>
                <w:rStyle w:val="29pt"/>
                <w:color w:val="000000"/>
                <w:sz w:val="24"/>
                <w:szCs w:val="24"/>
              </w:rPr>
              <w:t>определять тему и главную мысль произведения, находить различные средства художественной изобразительности и выразительности;</w:t>
            </w:r>
          </w:p>
          <w:p w:rsidR="00FC4FF0" w:rsidRPr="00FC4FF0" w:rsidRDefault="00FC4FF0" w:rsidP="00FC4FF0">
            <w:pPr>
              <w:contextualSpacing/>
              <w:rPr>
                <w:rFonts w:ascii="Times New Roman" w:hAnsi="Times New Roman"/>
                <w:sz w:val="24"/>
                <w:szCs w:val="24"/>
              </w:rPr>
            </w:pPr>
            <w:r w:rsidRPr="00FC4FF0">
              <w:rPr>
                <w:rStyle w:val="29pt"/>
                <w:color w:val="000000"/>
                <w:sz w:val="24"/>
                <w:szCs w:val="24"/>
              </w:rPr>
              <w:t>выражать свою мысль в небольшом монологическом высказывании, вести диалог о прочитанном и/или услышанном произведении</w:t>
            </w:r>
          </w:p>
        </w:tc>
      </w:tr>
      <w:tr w:rsidR="00FC4FF0" w:rsidRPr="001603AF" w:rsidTr="00FC4FF0">
        <w:trPr>
          <w:trHeight w:val="175"/>
        </w:trPr>
        <w:tc>
          <w:tcPr>
            <w:tcW w:w="15176" w:type="dxa"/>
            <w:gridSpan w:val="8"/>
          </w:tcPr>
          <w:p w:rsidR="00FC4FF0" w:rsidRPr="00FC4FF0" w:rsidRDefault="00FC4FF0" w:rsidP="00FC4FF0">
            <w:pPr>
              <w:tabs>
                <w:tab w:val="left" w:pos="4844"/>
                <w:tab w:val="left" w:pos="8730"/>
              </w:tabs>
              <w:contextualSpacing/>
              <w:rPr>
                <w:rFonts w:ascii="Times New Roman" w:hAnsi="Times New Roman"/>
                <w:bCs/>
                <w:sz w:val="24"/>
                <w:szCs w:val="24"/>
              </w:rPr>
            </w:pPr>
            <w:r w:rsidRPr="00FC4FF0">
              <w:rPr>
                <w:rStyle w:val="211pt"/>
                <w:color w:val="000000"/>
                <w:sz w:val="24"/>
                <w:szCs w:val="24"/>
              </w:rPr>
              <w:lastRenderedPageBreak/>
              <w:t>Учащийся получит возможность научиться:</w:t>
            </w:r>
          </w:p>
        </w:tc>
      </w:tr>
      <w:tr w:rsidR="00FC4FF0" w:rsidRPr="001603AF" w:rsidTr="00FC4FF0">
        <w:trPr>
          <w:gridAfter w:val="1"/>
          <w:wAfter w:w="29" w:type="dxa"/>
          <w:trHeight w:val="175"/>
        </w:trPr>
        <w:tc>
          <w:tcPr>
            <w:tcW w:w="2715" w:type="dxa"/>
            <w:gridSpan w:val="2"/>
            <w:vAlign w:val="center"/>
          </w:tcPr>
          <w:p w:rsidR="00FC4FF0" w:rsidRPr="00FC4FF0" w:rsidRDefault="00FC4FF0" w:rsidP="001B2D80">
            <w:pPr>
              <w:widowControl w:val="0"/>
              <w:numPr>
                <w:ilvl w:val="0"/>
                <w:numId w:val="5"/>
              </w:numPr>
              <w:tabs>
                <w:tab w:val="left" w:pos="259"/>
              </w:tabs>
              <w:contextualSpacing/>
              <w:rPr>
                <w:rFonts w:ascii="Times New Roman" w:hAnsi="Times New Roman"/>
                <w:sz w:val="24"/>
                <w:szCs w:val="24"/>
              </w:rPr>
            </w:pPr>
            <w:r w:rsidRPr="00FC4FF0">
              <w:rPr>
                <w:rStyle w:val="211pt"/>
                <w:i w:val="0"/>
                <w:color w:val="000000"/>
                <w:sz w:val="24"/>
                <w:szCs w:val="24"/>
              </w:rPr>
              <w:t>выделять смысловые части текста, сопоставлять их содержание;</w:t>
            </w:r>
          </w:p>
          <w:p w:rsidR="00FC4FF0" w:rsidRPr="00FC4FF0" w:rsidRDefault="00FC4FF0" w:rsidP="001B2D80">
            <w:pPr>
              <w:widowControl w:val="0"/>
              <w:numPr>
                <w:ilvl w:val="0"/>
                <w:numId w:val="5"/>
              </w:numPr>
              <w:tabs>
                <w:tab w:val="left" w:pos="250"/>
              </w:tabs>
              <w:ind w:firstLine="160"/>
              <w:contextualSpacing/>
              <w:rPr>
                <w:rFonts w:ascii="Times New Roman" w:hAnsi="Times New Roman"/>
                <w:sz w:val="24"/>
                <w:szCs w:val="24"/>
              </w:rPr>
            </w:pPr>
            <w:r w:rsidRPr="00FC4FF0">
              <w:rPr>
                <w:rStyle w:val="211pt"/>
                <w:i w:val="0"/>
                <w:color w:val="000000"/>
                <w:sz w:val="24"/>
                <w:szCs w:val="24"/>
              </w:rPr>
              <w:t>определять главную мысль литературного произведения;</w:t>
            </w:r>
          </w:p>
          <w:p w:rsidR="00FC4FF0" w:rsidRPr="00FC4FF0" w:rsidRDefault="00FC4FF0" w:rsidP="001B2D80">
            <w:pPr>
              <w:widowControl w:val="0"/>
              <w:numPr>
                <w:ilvl w:val="0"/>
                <w:numId w:val="5"/>
              </w:numPr>
              <w:tabs>
                <w:tab w:val="left" w:pos="192"/>
              </w:tabs>
              <w:ind w:firstLine="160"/>
              <w:contextualSpacing/>
              <w:rPr>
                <w:rFonts w:ascii="Times New Roman" w:hAnsi="Times New Roman"/>
                <w:sz w:val="24"/>
                <w:szCs w:val="24"/>
              </w:rPr>
            </w:pPr>
            <w:r w:rsidRPr="00FC4FF0">
              <w:rPr>
                <w:rStyle w:val="211pt"/>
                <w:i w:val="0"/>
                <w:color w:val="000000"/>
                <w:sz w:val="24"/>
                <w:szCs w:val="24"/>
              </w:rPr>
              <w:t>отвечать на вопросы по содержанию текста;</w:t>
            </w:r>
          </w:p>
          <w:p w:rsidR="00FC4FF0" w:rsidRPr="00FC4FF0" w:rsidRDefault="00FC4FF0" w:rsidP="001B2D80">
            <w:pPr>
              <w:widowControl w:val="0"/>
              <w:numPr>
                <w:ilvl w:val="0"/>
                <w:numId w:val="5"/>
              </w:numPr>
              <w:tabs>
                <w:tab w:val="left" w:pos="226"/>
              </w:tabs>
              <w:ind w:firstLine="160"/>
              <w:contextualSpacing/>
              <w:rPr>
                <w:rFonts w:ascii="Times New Roman" w:hAnsi="Times New Roman"/>
                <w:sz w:val="24"/>
                <w:szCs w:val="24"/>
              </w:rPr>
            </w:pPr>
            <w:r w:rsidRPr="00FC4FF0">
              <w:rPr>
                <w:rStyle w:val="211pt"/>
                <w:i w:val="0"/>
                <w:color w:val="000000"/>
                <w:sz w:val="24"/>
                <w:szCs w:val="24"/>
              </w:rPr>
              <w:lastRenderedPageBreak/>
              <w:t>соотносить иллюстративный материал и основное содержание литературного произведения;</w:t>
            </w:r>
          </w:p>
          <w:p w:rsidR="00FC4FF0" w:rsidRPr="00FC4FF0" w:rsidRDefault="00FC4FF0" w:rsidP="001B2D80">
            <w:pPr>
              <w:widowControl w:val="0"/>
              <w:numPr>
                <w:ilvl w:val="0"/>
                <w:numId w:val="5"/>
              </w:numPr>
              <w:tabs>
                <w:tab w:val="left" w:pos="240"/>
              </w:tabs>
              <w:ind w:firstLine="160"/>
              <w:contextualSpacing/>
              <w:rPr>
                <w:rStyle w:val="211pt"/>
                <w:i w:val="0"/>
                <w:iCs w:val="0"/>
                <w:sz w:val="24"/>
                <w:szCs w:val="24"/>
              </w:rPr>
            </w:pPr>
            <w:r w:rsidRPr="00FC4FF0">
              <w:rPr>
                <w:rStyle w:val="211pt"/>
                <w:i w:val="0"/>
                <w:color w:val="000000"/>
                <w:sz w:val="24"/>
                <w:szCs w:val="24"/>
              </w:rPr>
              <w:t>строить высказывание по заданному образцу.</w:t>
            </w:r>
          </w:p>
          <w:p w:rsidR="00FC4FF0" w:rsidRPr="00FC4FF0" w:rsidRDefault="00FC4FF0" w:rsidP="00FC4FF0">
            <w:pPr>
              <w:tabs>
                <w:tab w:val="left" w:pos="240"/>
              </w:tabs>
              <w:contextualSpacing/>
              <w:rPr>
                <w:rFonts w:ascii="Times New Roman" w:hAnsi="Times New Roman"/>
                <w:sz w:val="24"/>
                <w:szCs w:val="24"/>
              </w:rPr>
            </w:pPr>
          </w:p>
        </w:tc>
        <w:tc>
          <w:tcPr>
            <w:tcW w:w="3630" w:type="dxa"/>
          </w:tcPr>
          <w:p w:rsidR="00FC4FF0" w:rsidRPr="00FC4FF0" w:rsidRDefault="00FC4FF0" w:rsidP="001B2D80">
            <w:pPr>
              <w:widowControl w:val="0"/>
              <w:numPr>
                <w:ilvl w:val="0"/>
                <w:numId w:val="6"/>
              </w:numPr>
              <w:tabs>
                <w:tab w:val="left" w:pos="206"/>
              </w:tabs>
              <w:contextualSpacing/>
              <w:rPr>
                <w:rFonts w:ascii="Times New Roman" w:hAnsi="Times New Roman"/>
                <w:sz w:val="24"/>
                <w:szCs w:val="24"/>
              </w:rPr>
            </w:pPr>
            <w:r w:rsidRPr="00FC4FF0">
              <w:rPr>
                <w:rStyle w:val="211pt"/>
                <w:i w:val="0"/>
                <w:color w:val="000000"/>
                <w:sz w:val="24"/>
                <w:szCs w:val="24"/>
              </w:rPr>
              <w:lastRenderedPageBreak/>
              <w:t>понимать значимость чтения для современного человека;</w:t>
            </w:r>
          </w:p>
          <w:p w:rsidR="00FC4FF0" w:rsidRPr="00FC4FF0" w:rsidRDefault="00FC4FF0" w:rsidP="001B2D80">
            <w:pPr>
              <w:widowControl w:val="0"/>
              <w:numPr>
                <w:ilvl w:val="0"/>
                <w:numId w:val="6"/>
              </w:numPr>
              <w:tabs>
                <w:tab w:val="left" w:pos="245"/>
              </w:tabs>
              <w:contextualSpacing/>
              <w:rPr>
                <w:rFonts w:ascii="Times New Roman" w:hAnsi="Times New Roman"/>
                <w:sz w:val="24"/>
                <w:szCs w:val="24"/>
              </w:rPr>
            </w:pPr>
            <w:r w:rsidRPr="00FC4FF0">
              <w:rPr>
                <w:rStyle w:val="211pt"/>
                <w:i w:val="0"/>
                <w:color w:val="000000"/>
                <w:sz w:val="24"/>
                <w:szCs w:val="24"/>
              </w:rPr>
              <w:t>пересказывать текст подробно и выборочно;</w:t>
            </w:r>
          </w:p>
          <w:p w:rsidR="00FC4FF0" w:rsidRPr="00FC4FF0" w:rsidRDefault="00FC4FF0" w:rsidP="001B2D80">
            <w:pPr>
              <w:widowControl w:val="0"/>
              <w:numPr>
                <w:ilvl w:val="0"/>
                <w:numId w:val="6"/>
              </w:numPr>
              <w:tabs>
                <w:tab w:val="left" w:pos="178"/>
              </w:tabs>
              <w:contextualSpacing/>
              <w:rPr>
                <w:rFonts w:ascii="Times New Roman" w:hAnsi="Times New Roman"/>
                <w:sz w:val="24"/>
                <w:szCs w:val="24"/>
              </w:rPr>
            </w:pPr>
            <w:r w:rsidRPr="00FC4FF0">
              <w:rPr>
                <w:rStyle w:val="211pt"/>
                <w:i w:val="0"/>
                <w:color w:val="000000"/>
                <w:sz w:val="24"/>
                <w:szCs w:val="24"/>
              </w:rPr>
              <w:t>определять тему произведения;</w:t>
            </w:r>
          </w:p>
          <w:p w:rsidR="00FC4FF0" w:rsidRPr="00FC4FF0" w:rsidRDefault="00FC4FF0" w:rsidP="001B2D80">
            <w:pPr>
              <w:widowControl w:val="0"/>
              <w:numPr>
                <w:ilvl w:val="0"/>
                <w:numId w:val="6"/>
              </w:numPr>
              <w:tabs>
                <w:tab w:val="left" w:pos="173"/>
              </w:tabs>
              <w:contextualSpacing/>
              <w:rPr>
                <w:rFonts w:ascii="Times New Roman" w:hAnsi="Times New Roman"/>
                <w:sz w:val="24"/>
                <w:szCs w:val="24"/>
              </w:rPr>
            </w:pPr>
            <w:r w:rsidRPr="00FC4FF0">
              <w:rPr>
                <w:rStyle w:val="211pt"/>
                <w:i w:val="0"/>
                <w:color w:val="000000"/>
                <w:sz w:val="24"/>
                <w:szCs w:val="24"/>
              </w:rPr>
              <w:t>сочинять устные рассказы и небольшие тексты на заданную тему и по плану;</w:t>
            </w:r>
          </w:p>
          <w:p w:rsidR="00FC4FF0" w:rsidRPr="00FC4FF0" w:rsidRDefault="00FC4FF0" w:rsidP="001B2D80">
            <w:pPr>
              <w:widowControl w:val="0"/>
              <w:numPr>
                <w:ilvl w:val="0"/>
                <w:numId w:val="6"/>
              </w:numPr>
              <w:tabs>
                <w:tab w:val="left" w:pos="230"/>
              </w:tabs>
              <w:contextualSpacing/>
              <w:rPr>
                <w:rFonts w:ascii="Times New Roman" w:hAnsi="Times New Roman"/>
                <w:sz w:val="24"/>
                <w:szCs w:val="24"/>
              </w:rPr>
            </w:pPr>
            <w:r w:rsidRPr="00FC4FF0">
              <w:rPr>
                <w:rStyle w:val="211pt"/>
                <w:i w:val="0"/>
                <w:color w:val="000000"/>
                <w:sz w:val="24"/>
                <w:szCs w:val="24"/>
              </w:rPr>
              <w:t>формулировать несложные выводы;</w:t>
            </w:r>
          </w:p>
          <w:p w:rsidR="00FC4FF0" w:rsidRPr="00FC4FF0" w:rsidRDefault="00FC4FF0" w:rsidP="001B2D80">
            <w:pPr>
              <w:widowControl w:val="0"/>
              <w:numPr>
                <w:ilvl w:val="0"/>
                <w:numId w:val="6"/>
              </w:numPr>
              <w:tabs>
                <w:tab w:val="left" w:pos="341"/>
              </w:tabs>
              <w:contextualSpacing/>
              <w:rPr>
                <w:rStyle w:val="211pt"/>
                <w:i w:val="0"/>
                <w:iCs w:val="0"/>
                <w:sz w:val="24"/>
                <w:szCs w:val="24"/>
              </w:rPr>
            </w:pPr>
            <w:r w:rsidRPr="00FC4FF0">
              <w:rPr>
                <w:rStyle w:val="211pt"/>
                <w:i w:val="0"/>
                <w:color w:val="000000"/>
                <w:sz w:val="24"/>
                <w:szCs w:val="24"/>
              </w:rPr>
              <w:lastRenderedPageBreak/>
              <w:t>высказывать оценочные суждения, рассуждать, доказывать свою позицию;</w:t>
            </w:r>
          </w:p>
          <w:p w:rsidR="00FC4FF0" w:rsidRPr="00FC4FF0" w:rsidRDefault="00FC4FF0" w:rsidP="00FC4FF0">
            <w:pPr>
              <w:tabs>
                <w:tab w:val="left" w:pos="341"/>
              </w:tabs>
              <w:contextualSpacing/>
              <w:rPr>
                <w:rFonts w:ascii="Times New Roman" w:hAnsi="Times New Roman"/>
                <w:sz w:val="24"/>
                <w:szCs w:val="24"/>
              </w:rPr>
            </w:pPr>
            <w:r w:rsidRPr="00FC4FF0">
              <w:rPr>
                <w:rStyle w:val="29pt"/>
                <w:color w:val="000000"/>
                <w:sz w:val="24"/>
                <w:szCs w:val="24"/>
              </w:rPr>
              <w:t xml:space="preserve">- </w:t>
            </w:r>
            <w:r w:rsidRPr="00FC4FF0">
              <w:rPr>
                <w:rStyle w:val="211pt"/>
                <w:i w:val="0"/>
                <w:color w:val="000000"/>
                <w:sz w:val="24"/>
                <w:szCs w:val="24"/>
              </w:rPr>
              <w:t>понимать роль подробности в художественном изоб</w:t>
            </w:r>
            <w:r w:rsidRPr="00FC4FF0">
              <w:rPr>
                <w:rStyle w:val="211pt"/>
                <w:i w:val="0"/>
                <w:color w:val="000000"/>
                <w:sz w:val="24"/>
                <w:szCs w:val="24"/>
              </w:rPr>
              <w:softHyphen/>
              <w:t>ражении.</w:t>
            </w:r>
          </w:p>
        </w:tc>
        <w:tc>
          <w:tcPr>
            <w:tcW w:w="3699" w:type="dxa"/>
          </w:tcPr>
          <w:p w:rsidR="00FC4FF0" w:rsidRPr="00FC4FF0" w:rsidRDefault="00FC4FF0" w:rsidP="001B2D80">
            <w:pPr>
              <w:widowControl w:val="0"/>
              <w:numPr>
                <w:ilvl w:val="0"/>
                <w:numId w:val="7"/>
              </w:numPr>
              <w:tabs>
                <w:tab w:val="left" w:pos="187"/>
              </w:tabs>
              <w:contextualSpacing/>
              <w:rPr>
                <w:rFonts w:ascii="Times New Roman" w:hAnsi="Times New Roman"/>
                <w:sz w:val="24"/>
                <w:szCs w:val="24"/>
              </w:rPr>
            </w:pPr>
            <w:r w:rsidRPr="00FC4FF0">
              <w:rPr>
                <w:rStyle w:val="211pt"/>
                <w:i w:val="0"/>
                <w:color w:val="000000"/>
                <w:sz w:val="24"/>
                <w:szCs w:val="24"/>
              </w:rPr>
              <w:lastRenderedPageBreak/>
              <w:t>понимать возможности литературы передавать сложное настроение, развитие чувства;</w:t>
            </w:r>
          </w:p>
          <w:p w:rsidR="00FC4FF0" w:rsidRPr="00FC4FF0" w:rsidRDefault="00FC4FF0" w:rsidP="001B2D80">
            <w:pPr>
              <w:widowControl w:val="0"/>
              <w:numPr>
                <w:ilvl w:val="0"/>
                <w:numId w:val="7"/>
              </w:numPr>
              <w:tabs>
                <w:tab w:val="left" w:pos="211"/>
              </w:tabs>
              <w:contextualSpacing/>
              <w:rPr>
                <w:rFonts w:ascii="Times New Roman" w:hAnsi="Times New Roman"/>
                <w:sz w:val="24"/>
                <w:szCs w:val="24"/>
              </w:rPr>
            </w:pPr>
            <w:r w:rsidRPr="00FC4FF0">
              <w:rPr>
                <w:rStyle w:val="211pt"/>
                <w:i w:val="0"/>
                <w:color w:val="000000"/>
                <w:sz w:val="24"/>
                <w:szCs w:val="24"/>
              </w:rPr>
              <w:t>находить способы создания характера и изображения внутреннего мира героя в произведениях разных жанров;</w:t>
            </w:r>
          </w:p>
          <w:p w:rsidR="00FC4FF0" w:rsidRPr="00FC4FF0" w:rsidRDefault="00FC4FF0" w:rsidP="001B2D80">
            <w:pPr>
              <w:widowControl w:val="0"/>
              <w:numPr>
                <w:ilvl w:val="0"/>
                <w:numId w:val="7"/>
              </w:numPr>
              <w:tabs>
                <w:tab w:val="left" w:pos="245"/>
              </w:tabs>
              <w:contextualSpacing/>
              <w:rPr>
                <w:rFonts w:ascii="Times New Roman" w:hAnsi="Times New Roman"/>
                <w:sz w:val="24"/>
                <w:szCs w:val="24"/>
              </w:rPr>
            </w:pPr>
            <w:r w:rsidRPr="00FC4FF0">
              <w:rPr>
                <w:rStyle w:val="211pt"/>
                <w:i w:val="0"/>
                <w:color w:val="000000"/>
                <w:sz w:val="24"/>
                <w:szCs w:val="24"/>
              </w:rPr>
              <w:t>пересказывать текст подробно, выборочно и кратко;</w:t>
            </w:r>
          </w:p>
          <w:p w:rsidR="00FC4FF0" w:rsidRPr="00FC4FF0" w:rsidRDefault="00FC4FF0" w:rsidP="001B2D80">
            <w:pPr>
              <w:widowControl w:val="0"/>
              <w:numPr>
                <w:ilvl w:val="0"/>
                <w:numId w:val="7"/>
              </w:numPr>
              <w:tabs>
                <w:tab w:val="left" w:pos="211"/>
              </w:tabs>
              <w:contextualSpacing/>
              <w:rPr>
                <w:rFonts w:ascii="Times New Roman" w:hAnsi="Times New Roman"/>
                <w:sz w:val="24"/>
                <w:szCs w:val="24"/>
              </w:rPr>
            </w:pPr>
            <w:r w:rsidRPr="00FC4FF0">
              <w:rPr>
                <w:rStyle w:val="211pt"/>
                <w:i w:val="0"/>
                <w:color w:val="000000"/>
                <w:sz w:val="24"/>
                <w:szCs w:val="24"/>
              </w:rPr>
              <w:t xml:space="preserve">определять роль портрета и </w:t>
            </w:r>
            <w:r w:rsidRPr="00FC4FF0">
              <w:rPr>
                <w:rStyle w:val="211pt"/>
                <w:i w:val="0"/>
                <w:color w:val="000000"/>
                <w:sz w:val="24"/>
                <w:szCs w:val="24"/>
              </w:rPr>
              <w:lastRenderedPageBreak/>
              <w:t>пейзажа в произведениях;</w:t>
            </w:r>
          </w:p>
          <w:p w:rsidR="00FC4FF0" w:rsidRPr="00FC4FF0" w:rsidRDefault="00FC4FF0" w:rsidP="001B2D80">
            <w:pPr>
              <w:widowControl w:val="0"/>
              <w:numPr>
                <w:ilvl w:val="0"/>
                <w:numId w:val="7"/>
              </w:numPr>
              <w:tabs>
                <w:tab w:val="left" w:pos="187"/>
              </w:tabs>
              <w:contextualSpacing/>
              <w:rPr>
                <w:rStyle w:val="211pt"/>
                <w:i w:val="0"/>
                <w:iCs w:val="0"/>
                <w:sz w:val="24"/>
                <w:szCs w:val="24"/>
              </w:rPr>
            </w:pPr>
            <w:r w:rsidRPr="00FC4FF0">
              <w:rPr>
                <w:rStyle w:val="211pt"/>
                <w:i w:val="0"/>
                <w:color w:val="000000"/>
                <w:sz w:val="24"/>
                <w:szCs w:val="24"/>
              </w:rPr>
              <w:t xml:space="preserve">находить в юмористических текстах прием неожиданности в создании </w:t>
            </w:r>
            <w:proofErr w:type="gramStart"/>
            <w:r w:rsidRPr="00FC4FF0">
              <w:rPr>
                <w:rStyle w:val="211pt"/>
                <w:i w:val="0"/>
                <w:color w:val="000000"/>
                <w:sz w:val="24"/>
                <w:szCs w:val="24"/>
              </w:rPr>
              <w:t>комического</w:t>
            </w:r>
            <w:proofErr w:type="gramEnd"/>
            <w:r w:rsidRPr="00FC4FF0">
              <w:rPr>
                <w:rStyle w:val="211pt"/>
                <w:i w:val="0"/>
                <w:color w:val="000000"/>
                <w:sz w:val="24"/>
                <w:szCs w:val="24"/>
              </w:rPr>
              <w:t>;</w:t>
            </w:r>
          </w:p>
          <w:p w:rsidR="00FC4FF0" w:rsidRPr="00FC4FF0" w:rsidRDefault="00FC4FF0" w:rsidP="001B2D80">
            <w:pPr>
              <w:widowControl w:val="0"/>
              <w:numPr>
                <w:ilvl w:val="0"/>
                <w:numId w:val="9"/>
              </w:numPr>
              <w:tabs>
                <w:tab w:val="left" w:pos="211"/>
              </w:tabs>
              <w:contextualSpacing/>
              <w:rPr>
                <w:rFonts w:ascii="Times New Roman" w:hAnsi="Times New Roman"/>
                <w:sz w:val="24"/>
                <w:szCs w:val="24"/>
              </w:rPr>
            </w:pPr>
            <w:r w:rsidRPr="00FC4FF0">
              <w:rPr>
                <w:rStyle w:val="211pt"/>
                <w:i w:val="0"/>
                <w:color w:val="000000"/>
                <w:sz w:val="24"/>
                <w:szCs w:val="24"/>
              </w:rPr>
              <w:t>понимать обусловленность характеров героев сказок разных наро</w:t>
            </w:r>
            <w:r w:rsidRPr="00FC4FF0">
              <w:rPr>
                <w:rStyle w:val="211pt"/>
                <w:i w:val="0"/>
                <w:color w:val="000000"/>
                <w:sz w:val="24"/>
                <w:szCs w:val="24"/>
              </w:rPr>
              <w:softHyphen/>
              <w:t>дов национальными особенностями и представлениями народов о счастье, справедливости, добре и зле;</w:t>
            </w:r>
          </w:p>
          <w:p w:rsidR="00FC4FF0" w:rsidRPr="00FC4FF0" w:rsidRDefault="00FC4FF0" w:rsidP="001B2D80">
            <w:pPr>
              <w:widowControl w:val="0"/>
              <w:numPr>
                <w:ilvl w:val="0"/>
                <w:numId w:val="7"/>
              </w:numPr>
              <w:tabs>
                <w:tab w:val="left" w:pos="187"/>
              </w:tabs>
              <w:contextualSpacing/>
              <w:rPr>
                <w:rFonts w:ascii="Times New Roman" w:hAnsi="Times New Roman"/>
                <w:sz w:val="24"/>
                <w:szCs w:val="24"/>
              </w:rPr>
            </w:pPr>
            <w:r w:rsidRPr="00FC4FF0">
              <w:rPr>
                <w:rStyle w:val="211pt"/>
                <w:i w:val="0"/>
                <w:color w:val="000000"/>
                <w:sz w:val="24"/>
                <w:szCs w:val="24"/>
              </w:rPr>
              <w:t>создавать свои небольшие художе</w:t>
            </w:r>
            <w:r w:rsidRPr="00FC4FF0">
              <w:rPr>
                <w:rStyle w:val="211pt"/>
                <w:i w:val="0"/>
                <w:color w:val="000000"/>
                <w:sz w:val="24"/>
                <w:szCs w:val="24"/>
              </w:rPr>
              <w:softHyphen/>
              <w:t>ственные тексты.</w:t>
            </w:r>
          </w:p>
        </w:tc>
        <w:tc>
          <w:tcPr>
            <w:tcW w:w="5103" w:type="dxa"/>
            <w:gridSpan w:val="3"/>
            <w:vAlign w:val="center"/>
          </w:tcPr>
          <w:p w:rsidR="00FC4FF0" w:rsidRPr="00FC4FF0" w:rsidRDefault="00FC4FF0" w:rsidP="001B2D80">
            <w:pPr>
              <w:widowControl w:val="0"/>
              <w:numPr>
                <w:ilvl w:val="0"/>
                <w:numId w:val="8"/>
              </w:numPr>
              <w:tabs>
                <w:tab w:val="left" w:pos="216"/>
              </w:tabs>
              <w:contextualSpacing/>
              <w:rPr>
                <w:rFonts w:ascii="Times New Roman" w:hAnsi="Times New Roman"/>
                <w:sz w:val="24"/>
                <w:szCs w:val="24"/>
              </w:rPr>
            </w:pPr>
            <w:r w:rsidRPr="00FC4FF0">
              <w:rPr>
                <w:rStyle w:val="211pt"/>
                <w:i w:val="0"/>
                <w:color w:val="000000"/>
                <w:sz w:val="24"/>
                <w:szCs w:val="24"/>
              </w:rPr>
              <w:lastRenderedPageBreak/>
              <w:t>воспринимать художественную литературу как вид искусства, необходимый для образованного и воспитанного человека;</w:t>
            </w:r>
          </w:p>
          <w:p w:rsidR="00FC4FF0" w:rsidRPr="00FC4FF0" w:rsidRDefault="00FC4FF0" w:rsidP="001B2D80">
            <w:pPr>
              <w:widowControl w:val="0"/>
              <w:numPr>
                <w:ilvl w:val="0"/>
                <w:numId w:val="8"/>
              </w:numPr>
              <w:tabs>
                <w:tab w:val="left" w:pos="178"/>
              </w:tabs>
              <w:contextualSpacing/>
              <w:rPr>
                <w:rFonts w:ascii="Times New Roman" w:hAnsi="Times New Roman"/>
                <w:sz w:val="24"/>
                <w:szCs w:val="24"/>
              </w:rPr>
            </w:pPr>
            <w:r w:rsidRPr="00FC4FF0">
              <w:rPr>
                <w:rStyle w:val="211pt"/>
                <w:i w:val="0"/>
                <w:color w:val="000000"/>
                <w:sz w:val="24"/>
                <w:szCs w:val="24"/>
              </w:rPr>
              <w:t>осмысливать нравственные ценности художе</w:t>
            </w:r>
            <w:r w:rsidRPr="00FC4FF0">
              <w:rPr>
                <w:rStyle w:val="211pt"/>
                <w:i w:val="0"/>
                <w:color w:val="000000"/>
                <w:sz w:val="24"/>
                <w:szCs w:val="24"/>
              </w:rPr>
              <w:softHyphen/>
              <w:t>ственного произведения, выражать свое мнение о герое произведения и его поступках в монологической и диалогической речи;</w:t>
            </w:r>
          </w:p>
          <w:p w:rsidR="00FC4FF0" w:rsidRPr="00FC4FF0" w:rsidRDefault="00FC4FF0" w:rsidP="001B2D80">
            <w:pPr>
              <w:widowControl w:val="0"/>
              <w:numPr>
                <w:ilvl w:val="0"/>
                <w:numId w:val="8"/>
              </w:numPr>
              <w:tabs>
                <w:tab w:val="left" w:pos="192"/>
              </w:tabs>
              <w:contextualSpacing/>
              <w:rPr>
                <w:rFonts w:ascii="Times New Roman" w:hAnsi="Times New Roman"/>
                <w:sz w:val="24"/>
                <w:szCs w:val="24"/>
              </w:rPr>
            </w:pPr>
            <w:r w:rsidRPr="00FC4FF0">
              <w:rPr>
                <w:rStyle w:val="211pt"/>
                <w:i w:val="0"/>
                <w:color w:val="000000"/>
                <w:sz w:val="24"/>
                <w:szCs w:val="24"/>
              </w:rPr>
              <w:t>вычленять систему образов произведения, ос</w:t>
            </w:r>
            <w:r w:rsidRPr="00FC4FF0">
              <w:rPr>
                <w:rStyle w:val="211pt"/>
                <w:i w:val="0"/>
                <w:color w:val="000000"/>
                <w:sz w:val="24"/>
                <w:szCs w:val="24"/>
              </w:rPr>
              <w:softHyphen/>
              <w:t xml:space="preserve">новные сюжетные линии, особенности композиции, определять тему и идею </w:t>
            </w:r>
            <w:r w:rsidRPr="00FC4FF0">
              <w:rPr>
                <w:rStyle w:val="211pt"/>
                <w:i w:val="0"/>
                <w:color w:val="000000"/>
                <w:sz w:val="24"/>
                <w:szCs w:val="24"/>
              </w:rPr>
              <w:lastRenderedPageBreak/>
              <w:t>произведения;</w:t>
            </w:r>
          </w:p>
          <w:p w:rsidR="00FC4FF0" w:rsidRPr="00FC4FF0" w:rsidRDefault="00FC4FF0" w:rsidP="001B2D80">
            <w:pPr>
              <w:widowControl w:val="0"/>
              <w:numPr>
                <w:ilvl w:val="0"/>
                <w:numId w:val="8"/>
              </w:numPr>
              <w:tabs>
                <w:tab w:val="left" w:pos="226"/>
              </w:tabs>
              <w:contextualSpacing/>
              <w:rPr>
                <w:rFonts w:ascii="Times New Roman" w:hAnsi="Times New Roman"/>
                <w:sz w:val="24"/>
                <w:szCs w:val="24"/>
              </w:rPr>
            </w:pPr>
            <w:r w:rsidRPr="00FC4FF0">
              <w:rPr>
                <w:rStyle w:val="211pt"/>
                <w:i w:val="0"/>
                <w:color w:val="000000"/>
                <w:sz w:val="24"/>
                <w:szCs w:val="24"/>
              </w:rPr>
              <w:t>работать с доступными возрасту видами справочной литературы;</w:t>
            </w:r>
          </w:p>
          <w:p w:rsidR="00FC4FF0" w:rsidRPr="00FC4FF0" w:rsidRDefault="00FC4FF0" w:rsidP="001B2D80">
            <w:pPr>
              <w:widowControl w:val="0"/>
              <w:numPr>
                <w:ilvl w:val="0"/>
                <w:numId w:val="8"/>
              </w:numPr>
              <w:tabs>
                <w:tab w:val="left" w:pos="307"/>
              </w:tabs>
              <w:contextualSpacing/>
              <w:rPr>
                <w:rFonts w:ascii="Times New Roman" w:hAnsi="Times New Roman"/>
                <w:sz w:val="24"/>
                <w:szCs w:val="24"/>
              </w:rPr>
            </w:pPr>
            <w:r w:rsidRPr="00FC4FF0">
              <w:rPr>
                <w:rStyle w:val="211pt"/>
                <w:i w:val="0"/>
                <w:color w:val="000000"/>
                <w:sz w:val="24"/>
                <w:szCs w:val="24"/>
              </w:rPr>
              <w:t xml:space="preserve">высказывать суждение о </w:t>
            </w:r>
            <w:proofErr w:type="gramStart"/>
            <w:r w:rsidRPr="00FC4FF0">
              <w:rPr>
                <w:rStyle w:val="211pt"/>
                <w:i w:val="0"/>
                <w:color w:val="000000"/>
                <w:sz w:val="24"/>
                <w:szCs w:val="24"/>
              </w:rPr>
              <w:t>прочитанном</w:t>
            </w:r>
            <w:proofErr w:type="gramEnd"/>
            <w:r w:rsidRPr="00FC4FF0">
              <w:rPr>
                <w:rStyle w:val="211pt"/>
                <w:i w:val="0"/>
                <w:color w:val="000000"/>
                <w:sz w:val="24"/>
                <w:szCs w:val="24"/>
              </w:rPr>
              <w:t xml:space="preserve"> и подтверждать его примерами из текста;</w:t>
            </w:r>
          </w:p>
          <w:p w:rsidR="00FC4FF0" w:rsidRPr="00FC4FF0" w:rsidRDefault="00FC4FF0" w:rsidP="00FC4FF0">
            <w:pPr>
              <w:tabs>
                <w:tab w:val="left" w:pos="163"/>
              </w:tabs>
              <w:contextualSpacing/>
              <w:rPr>
                <w:rFonts w:ascii="Times New Roman" w:hAnsi="Times New Roman"/>
                <w:sz w:val="24"/>
                <w:szCs w:val="24"/>
              </w:rPr>
            </w:pPr>
            <w:r w:rsidRPr="00FC4FF0">
              <w:rPr>
                <w:rStyle w:val="211pt"/>
                <w:i w:val="0"/>
                <w:color w:val="000000"/>
                <w:sz w:val="24"/>
                <w:szCs w:val="24"/>
              </w:rPr>
              <w:t>-делать выписки из прочитанных текстов.</w:t>
            </w:r>
          </w:p>
        </w:tc>
      </w:tr>
      <w:tr w:rsidR="00FC4FF0" w:rsidRPr="001603AF" w:rsidTr="00FC4FF0">
        <w:trPr>
          <w:trHeight w:val="175"/>
        </w:trPr>
        <w:tc>
          <w:tcPr>
            <w:tcW w:w="15176" w:type="dxa"/>
            <w:gridSpan w:val="8"/>
          </w:tcPr>
          <w:p w:rsidR="00FC4FF0" w:rsidRPr="00FC4FF0" w:rsidRDefault="00FC4FF0" w:rsidP="00FC4FF0">
            <w:pPr>
              <w:contextualSpacing/>
              <w:rPr>
                <w:rFonts w:ascii="Times New Roman" w:hAnsi="Times New Roman"/>
                <w:b/>
                <w:sz w:val="24"/>
                <w:szCs w:val="24"/>
              </w:rPr>
            </w:pPr>
            <w:r w:rsidRPr="00FC4FF0">
              <w:rPr>
                <w:rStyle w:val="2Georgia"/>
                <w:rFonts w:ascii="Times New Roman" w:hAnsi="Times New Roman" w:cs="Times New Roman"/>
                <w:b/>
                <w:color w:val="000000"/>
                <w:sz w:val="24"/>
                <w:szCs w:val="24"/>
              </w:rPr>
              <w:lastRenderedPageBreak/>
              <w:t>Круг детского чтения</w:t>
            </w:r>
          </w:p>
          <w:p w:rsidR="00FC4FF0" w:rsidRPr="00FC4FF0" w:rsidRDefault="00FC4FF0" w:rsidP="00FC4FF0">
            <w:pPr>
              <w:tabs>
                <w:tab w:val="left" w:pos="4844"/>
                <w:tab w:val="left" w:pos="8730"/>
              </w:tabs>
              <w:contextualSpacing/>
              <w:rPr>
                <w:rFonts w:ascii="Times New Roman" w:hAnsi="Times New Roman"/>
                <w:bCs/>
                <w:sz w:val="24"/>
                <w:szCs w:val="24"/>
              </w:rPr>
            </w:pPr>
            <w:r w:rsidRPr="00FC4FF0">
              <w:rPr>
                <w:rStyle w:val="211pt"/>
                <w:color w:val="000000"/>
                <w:sz w:val="24"/>
                <w:szCs w:val="24"/>
              </w:rPr>
              <w:t>Учащийся научится</w:t>
            </w:r>
            <w:r w:rsidRPr="00FC4FF0">
              <w:rPr>
                <w:rStyle w:val="2Georgia"/>
                <w:rFonts w:ascii="Times New Roman" w:hAnsi="Times New Roman" w:cs="Times New Roman"/>
                <w:color w:val="000000"/>
                <w:sz w:val="24"/>
                <w:szCs w:val="24"/>
              </w:rPr>
              <w:t>:</w:t>
            </w:r>
          </w:p>
        </w:tc>
      </w:tr>
      <w:tr w:rsidR="00FC4FF0" w:rsidRPr="001603AF" w:rsidTr="00FC4FF0">
        <w:trPr>
          <w:gridAfter w:val="1"/>
          <w:wAfter w:w="29" w:type="dxa"/>
          <w:trHeight w:val="175"/>
        </w:trPr>
        <w:tc>
          <w:tcPr>
            <w:tcW w:w="2715" w:type="dxa"/>
            <w:gridSpan w:val="2"/>
          </w:tcPr>
          <w:p w:rsidR="00FC4FF0" w:rsidRPr="00FC4FF0" w:rsidRDefault="00FC4FF0" w:rsidP="00FC4FF0">
            <w:pPr>
              <w:tabs>
                <w:tab w:val="left" w:pos="235"/>
              </w:tabs>
              <w:contextualSpacing/>
              <w:rPr>
                <w:rFonts w:ascii="Times New Roman" w:hAnsi="Times New Roman"/>
                <w:sz w:val="24"/>
                <w:szCs w:val="24"/>
              </w:rPr>
            </w:pPr>
            <w:r w:rsidRPr="00FC4FF0">
              <w:rPr>
                <w:rStyle w:val="29pt"/>
                <w:color w:val="000000"/>
                <w:sz w:val="24"/>
                <w:szCs w:val="24"/>
              </w:rPr>
              <w:t xml:space="preserve">-отличать художественные книги от </w:t>
            </w:r>
            <w:proofErr w:type="gramStart"/>
            <w:r w:rsidRPr="00FC4FF0">
              <w:rPr>
                <w:rStyle w:val="29pt"/>
                <w:color w:val="000000"/>
                <w:sz w:val="24"/>
                <w:szCs w:val="24"/>
              </w:rPr>
              <w:t>научно-популярных</w:t>
            </w:r>
            <w:proofErr w:type="gramEnd"/>
            <w:r w:rsidRPr="00FC4FF0">
              <w:rPr>
                <w:rStyle w:val="29pt"/>
                <w:color w:val="000000"/>
                <w:sz w:val="24"/>
                <w:szCs w:val="24"/>
              </w:rPr>
              <w:t>;</w:t>
            </w:r>
          </w:p>
          <w:p w:rsidR="00FC4FF0" w:rsidRPr="00FC4FF0" w:rsidRDefault="00FC4FF0" w:rsidP="001B2D80">
            <w:pPr>
              <w:widowControl w:val="0"/>
              <w:numPr>
                <w:ilvl w:val="0"/>
                <w:numId w:val="11"/>
              </w:numPr>
              <w:tabs>
                <w:tab w:val="left" w:pos="288"/>
              </w:tabs>
              <w:contextualSpacing/>
              <w:rPr>
                <w:rFonts w:ascii="Times New Roman" w:hAnsi="Times New Roman"/>
                <w:sz w:val="24"/>
                <w:szCs w:val="24"/>
              </w:rPr>
            </w:pPr>
            <w:r w:rsidRPr="00FC4FF0">
              <w:rPr>
                <w:rStyle w:val="29pt"/>
                <w:color w:val="000000"/>
                <w:sz w:val="24"/>
                <w:szCs w:val="24"/>
              </w:rPr>
              <w:t>определять автора книги и ее название;</w:t>
            </w:r>
          </w:p>
          <w:p w:rsidR="00FC4FF0" w:rsidRPr="00FC4FF0" w:rsidRDefault="00FC4FF0" w:rsidP="001B2D80">
            <w:pPr>
              <w:widowControl w:val="0"/>
              <w:numPr>
                <w:ilvl w:val="0"/>
                <w:numId w:val="11"/>
              </w:numPr>
              <w:tabs>
                <w:tab w:val="left" w:pos="230"/>
              </w:tabs>
              <w:contextualSpacing/>
              <w:rPr>
                <w:rFonts w:ascii="Times New Roman" w:hAnsi="Times New Roman"/>
                <w:sz w:val="24"/>
                <w:szCs w:val="24"/>
              </w:rPr>
            </w:pPr>
            <w:r w:rsidRPr="00FC4FF0">
              <w:rPr>
                <w:rStyle w:val="29pt"/>
                <w:color w:val="000000"/>
                <w:sz w:val="24"/>
                <w:szCs w:val="24"/>
              </w:rPr>
              <w:t>называть авторов и заглавия произведений, прочитанных в классе;</w:t>
            </w:r>
          </w:p>
          <w:p w:rsidR="00FC4FF0" w:rsidRPr="00FC4FF0" w:rsidRDefault="00FC4FF0" w:rsidP="001B2D80">
            <w:pPr>
              <w:widowControl w:val="0"/>
              <w:numPr>
                <w:ilvl w:val="0"/>
                <w:numId w:val="11"/>
              </w:numPr>
              <w:tabs>
                <w:tab w:val="left" w:pos="197"/>
              </w:tabs>
              <w:contextualSpacing/>
              <w:rPr>
                <w:rFonts w:ascii="Times New Roman" w:hAnsi="Times New Roman"/>
                <w:sz w:val="24"/>
                <w:szCs w:val="24"/>
              </w:rPr>
            </w:pPr>
            <w:r w:rsidRPr="00FC4FF0">
              <w:rPr>
                <w:rStyle w:val="29pt"/>
                <w:color w:val="000000"/>
                <w:sz w:val="24"/>
                <w:szCs w:val="24"/>
              </w:rPr>
              <w:t>пользоваться значками для ориентировки в учебнике;</w:t>
            </w:r>
          </w:p>
          <w:p w:rsidR="00FC4FF0" w:rsidRPr="00FC4FF0" w:rsidRDefault="00FC4FF0" w:rsidP="001B2D80">
            <w:pPr>
              <w:widowControl w:val="0"/>
              <w:numPr>
                <w:ilvl w:val="0"/>
                <w:numId w:val="11"/>
              </w:numPr>
              <w:tabs>
                <w:tab w:val="left" w:pos="154"/>
              </w:tabs>
              <w:contextualSpacing/>
              <w:rPr>
                <w:rFonts w:ascii="Times New Roman" w:hAnsi="Times New Roman"/>
                <w:sz w:val="24"/>
                <w:szCs w:val="24"/>
              </w:rPr>
            </w:pPr>
            <w:r w:rsidRPr="00FC4FF0">
              <w:rPr>
                <w:rStyle w:val="29pt"/>
                <w:color w:val="000000"/>
                <w:sz w:val="24"/>
                <w:szCs w:val="24"/>
              </w:rPr>
              <w:t>находить в учебнике и Хрестоматии то или иное произведение;</w:t>
            </w:r>
          </w:p>
          <w:p w:rsidR="00FC4FF0" w:rsidRPr="00FC4FF0" w:rsidRDefault="00FC4FF0" w:rsidP="00FC4FF0">
            <w:pPr>
              <w:contextualSpacing/>
              <w:rPr>
                <w:rStyle w:val="29pt"/>
                <w:color w:val="000000"/>
                <w:sz w:val="24"/>
                <w:szCs w:val="24"/>
              </w:rPr>
            </w:pPr>
            <w:r w:rsidRPr="00FC4FF0">
              <w:rPr>
                <w:rStyle w:val="29pt"/>
                <w:color w:val="000000"/>
                <w:sz w:val="24"/>
                <w:szCs w:val="24"/>
              </w:rPr>
              <w:t>- ориентироваться в учебнике по содержанию.</w:t>
            </w:r>
          </w:p>
          <w:p w:rsidR="00FC4FF0" w:rsidRPr="00FC4FF0" w:rsidRDefault="00FC4FF0" w:rsidP="00FC4FF0">
            <w:pPr>
              <w:ind w:firstLine="520"/>
              <w:contextualSpacing/>
              <w:rPr>
                <w:rFonts w:ascii="Times New Roman" w:hAnsi="Times New Roman"/>
                <w:sz w:val="24"/>
                <w:szCs w:val="24"/>
              </w:rPr>
            </w:pPr>
          </w:p>
        </w:tc>
        <w:tc>
          <w:tcPr>
            <w:tcW w:w="3630" w:type="dxa"/>
          </w:tcPr>
          <w:p w:rsidR="00FC4FF0" w:rsidRPr="00FC4FF0" w:rsidRDefault="00FC4FF0" w:rsidP="001B2D80">
            <w:pPr>
              <w:widowControl w:val="0"/>
              <w:numPr>
                <w:ilvl w:val="0"/>
                <w:numId w:val="12"/>
              </w:numPr>
              <w:tabs>
                <w:tab w:val="left" w:pos="259"/>
              </w:tabs>
              <w:contextualSpacing/>
              <w:rPr>
                <w:rFonts w:ascii="Times New Roman" w:hAnsi="Times New Roman"/>
                <w:sz w:val="24"/>
                <w:szCs w:val="24"/>
              </w:rPr>
            </w:pPr>
            <w:r w:rsidRPr="00FC4FF0">
              <w:rPr>
                <w:rStyle w:val="29pt"/>
                <w:color w:val="000000"/>
                <w:sz w:val="24"/>
                <w:szCs w:val="24"/>
              </w:rPr>
              <w:lastRenderedPageBreak/>
              <w:t>пользоваться в учебнике словарем;</w:t>
            </w:r>
          </w:p>
          <w:p w:rsidR="00FC4FF0" w:rsidRPr="00FC4FF0" w:rsidRDefault="00FC4FF0" w:rsidP="001B2D80">
            <w:pPr>
              <w:widowControl w:val="0"/>
              <w:numPr>
                <w:ilvl w:val="0"/>
                <w:numId w:val="12"/>
              </w:numPr>
              <w:tabs>
                <w:tab w:val="left" w:pos="158"/>
              </w:tabs>
              <w:contextualSpacing/>
              <w:rPr>
                <w:rFonts w:ascii="Times New Roman" w:hAnsi="Times New Roman"/>
                <w:sz w:val="24"/>
                <w:szCs w:val="24"/>
              </w:rPr>
            </w:pPr>
            <w:r w:rsidRPr="00FC4FF0">
              <w:rPr>
                <w:rStyle w:val="29pt"/>
                <w:color w:val="000000"/>
                <w:sz w:val="24"/>
                <w:szCs w:val="24"/>
              </w:rPr>
              <w:t>ориентироваться в структуре учебника, находить главы, ил</w:t>
            </w:r>
            <w:r w:rsidRPr="00FC4FF0">
              <w:rPr>
                <w:rStyle w:val="29pt"/>
                <w:color w:val="000000"/>
                <w:sz w:val="24"/>
                <w:szCs w:val="24"/>
              </w:rPr>
              <w:softHyphen/>
              <w:t>люстрации, обложку учебника;</w:t>
            </w:r>
          </w:p>
          <w:p w:rsidR="00FC4FF0" w:rsidRPr="00FC4FF0" w:rsidRDefault="00FC4FF0" w:rsidP="001B2D80">
            <w:pPr>
              <w:widowControl w:val="0"/>
              <w:numPr>
                <w:ilvl w:val="0"/>
                <w:numId w:val="12"/>
              </w:numPr>
              <w:tabs>
                <w:tab w:val="left" w:pos="202"/>
              </w:tabs>
              <w:contextualSpacing/>
              <w:rPr>
                <w:rFonts w:ascii="Times New Roman" w:hAnsi="Times New Roman"/>
                <w:sz w:val="24"/>
                <w:szCs w:val="24"/>
              </w:rPr>
            </w:pPr>
            <w:r w:rsidRPr="00FC4FF0">
              <w:rPr>
                <w:rStyle w:val="29pt"/>
                <w:color w:val="000000"/>
                <w:sz w:val="24"/>
                <w:szCs w:val="24"/>
              </w:rPr>
              <w:t>осуществлять поиск произведений в дополнительной ли</w:t>
            </w:r>
            <w:r w:rsidRPr="00FC4FF0">
              <w:rPr>
                <w:rStyle w:val="29pt"/>
                <w:color w:val="000000"/>
                <w:sz w:val="24"/>
                <w:szCs w:val="24"/>
              </w:rPr>
              <w:softHyphen/>
              <w:t>тературе;</w:t>
            </w:r>
          </w:p>
          <w:p w:rsidR="00FC4FF0" w:rsidRPr="00FC4FF0" w:rsidRDefault="00FC4FF0" w:rsidP="001B2D80">
            <w:pPr>
              <w:widowControl w:val="0"/>
              <w:numPr>
                <w:ilvl w:val="0"/>
                <w:numId w:val="12"/>
              </w:numPr>
              <w:tabs>
                <w:tab w:val="left" w:pos="192"/>
              </w:tabs>
              <w:contextualSpacing/>
              <w:rPr>
                <w:rFonts w:ascii="Times New Roman" w:hAnsi="Times New Roman"/>
                <w:sz w:val="24"/>
                <w:szCs w:val="24"/>
              </w:rPr>
            </w:pPr>
            <w:r w:rsidRPr="00FC4FF0">
              <w:rPr>
                <w:rStyle w:val="29pt"/>
                <w:color w:val="000000"/>
                <w:sz w:val="24"/>
                <w:szCs w:val="24"/>
              </w:rPr>
              <w:t>находить в учебнике произведения одной тематики, указанного автора;</w:t>
            </w:r>
          </w:p>
          <w:p w:rsidR="00FC4FF0" w:rsidRPr="00FC4FF0" w:rsidRDefault="00FC4FF0" w:rsidP="001B2D80">
            <w:pPr>
              <w:widowControl w:val="0"/>
              <w:numPr>
                <w:ilvl w:val="0"/>
                <w:numId w:val="12"/>
              </w:numPr>
              <w:tabs>
                <w:tab w:val="left" w:pos="350"/>
              </w:tabs>
              <w:contextualSpacing/>
              <w:rPr>
                <w:rFonts w:ascii="Times New Roman" w:hAnsi="Times New Roman"/>
                <w:sz w:val="24"/>
                <w:szCs w:val="24"/>
              </w:rPr>
            </w:pPr>
            <w:r w:rsidRPr="00FC4FF0">
              <w:rPr>
                <w:rStyle w:val="29pt"/>
                <w:color w:val="000000"/>
                <w:sz w:val="24"/>
                <w:szCs w:val="24"/>
              </w:rPr>
              <w:t>находить произведения в Хрестоматии.</w:t>
            </w:r>
          </w:p>
        </w:tc>
        <w:tc>
          <w:tcPr>
            <w:tcW w:w="3699" w:type="dxa"/>
            <w:vAlign w:val="center"/>
          </w:tcPr>
          <w:p w:rsidR="00FC4FF0" w:rsidRPr="00FC4FF0" w:rsidRDefault="00FC4FF0" w:rsidP="001B2D80">
            <w:pPr>
              <w:widowControl w:val="0"/>
              <w:numPr>
                <w:ilvl w:val="0"/>
                <w:numId w:val="10"/>
              </w:numPr>
              <w:tabs>
                <w:tab w:val="left" w:pos="264"/>
              </w:tabs>
              <w:contextualSpacing/>
              <w:rPr>
                <w:rFonts w:ascii="Times New Roman" w:hAnsi="Times New Roman"/>
                <w:sz w:val="24"/>
                <w:szCs w:val="24"/>
              </w:rPr>
            </w:pPr>
            <w:r w:rsidRPr="00FC4FF0">
              <w:rPr>
                <w:rStyle w:val="29pt"/>
                <w:color w:val="000000"/>
                <w:sz w:val="24"/>
                <w:szCs w:val="24"/>
              </w:rPr>
              <w:t>ориентироваться в содержании книги по заголовку, оглавлению, по выделенным в тексте словам и ил</w:t>
            </w:r>
            <w:r w:rsidRPr="00FC4FF0">
              <w:rPr>
                <w:rStyle w:val="29pt"/>
                <w:color w:val="000000"/>
                <w:sz w:val="24"/>
                <w:szCs w:val="24"/>
              </w:rPr>
              <w:softHyphen/>
              <w:t>люстрациям;</w:t>
            </w:r>
          </w:p>
          <w:p w:rsidR="00FC4FF0" w:rsidRPr="00FC4FF0" w:rsidRDefault="00FC4FF0" w:rsidP="001B2D80">
            <w:pPr>
              <w:widowControl w:val="0"/>
              <w:numPr>
                <w:ilvl w:val="0"/>
                <w:numId w:val="10"/>
              </w:numPr>
              <w:tabs>
                <w:tab w:val="left" w:pos="168"/>
              </w:tabs>
              <w:contextualSpacing/>
              <w:rPr>
                <w:rFonts w:ascii="Times New Roman" w:hAnsi="Times New Roman"/>
                <w:sz w:val="24"/>
                <w:szCs w:val="24"/>
              </w:rPr>
            </w:pPr>
            <w:r w:rsidRPr="00FC4FF0">
              <w:rPr>
                <w:rStyle w:val="29pt"/>
                <w:color w:val="000000"/>
                <w:sz w:val="24"/>
                <w:szCs w:val="24"/>
              </w:rPr>
              <w:t>определять содержание книги по ее обложке;</w:t>
            </w:r>
          </w:p>
          <w:p w:rsidR="00FC4FF0" w:rsidRPr="00FC4FF0" w:rsidRDefault="00FC4FF0" w:rsidP="001B2D80">
            <w:pPr>
              <w:widowControl w:val="0"/>
              <w:numPr>
                <w:ilvl w:val="0"/>
                <w:numId w:val="10"/>
              </w:numPr>
              <w:tabs>
                <w:tab w:val="left" w:pos="240"/>
              </w:tabs>
              <w:contextualSpacing/>
              <w:rPr>
                <w:rFonts w:ascii="Times New Roman" w:hAnsi="Times New Roman"/>
                <w:sz w:val="24"/>
                <w:szCs w:val="24"/>
              </w:rPr>
            </w:pPr>
            <w:r w:rsidRPr="00FC4FF0">
              <w:rPr>
                <w:rStyle w:val="29pt"/>
                <w:color w:val="000000"/>
                <w:sz w:val="24"/>
                <w:szCs w:val="24"/>
              </w:rPr>
              <w:t>самостоятельно находить книги определенной тематики;</w:t>
            </w:r>
          </w:p>
          <w:p w:rsidR="00FC4FF0" w:rsidRPr="00FC4FF0" w:rsidRDefault="00FC4FF0" w:rsidP="001B2D80">
            <w:pPr>
              <w:widowControl w:val="0"/>
              <w:numPr>
                <w:ilvl w:val="0"/>
                <w:numId w:val="10"/>
              </w:numPr>
              <w:tabs>
                <w:tab w:val="left" w:pos="182"/>
              </w:tabs>
              <w:contextualSpacing/>
              <w:rPr>
                <w:rFonts w:ascii="Times New Roman" w:hAnsi="Times New Roman"/>
                <w:sz w:val="24"/>
                <w:szCs w:val="24"/>
              </w:rPr>
            </w:pPr>
            <w:r w:rsidRPr="00FC4FF0">
              <w:rPr>
                <w:rStyle w:val="29pt"/>
                <w:color w:val="000000"/>
                <w:sz w:val="24"/>
                <w:szCs w:val="24"/>
              </w:rPr>
              <w:t>выбирать книги для самостоятель</w:t>
            </w:r>
            <w:r w:rsidRPr="00FC4FF0">
              <w:rPr>
                <w:rStyle w:val="29pt"/>
                <w:color w:val="000000"/>
                <w:sz w:val="24"/>
                <w:szCs w:val="24"/>
              </w:rPr>
              <w:softHyphen/>
              <w:t>ного чтения, в т.ч. с помощью реко</w:t>
            </w:r>
            <w:r w:rsidRPr="00FC4FF0">
              <w:rPr>
                <w:rStyle w:val="29pt"/>
                <w:color w:val="000000"/>
                <w:sz w:val="24"/>
                <w:szCs w:val="24"/>
              </w:rPr>
              <w:softHyphen/>
              <w:t>мендаций, данных в учебнике;</w:t>
            </w:r>
          </w:p>
          <w:p w:rsidR="00FC4FF0" w:rsidRPr="00FC4FF0" w:rsidRDefault="00FC4FF0" w:rsidP="001B2D80">
            <w:pPr>
              <w:widowControl w:val="0"/>
              <w:numPr>
                <w:ilvl w:val="0"/>
                <w:numId w:val="10"/>
              </w:numPr>
              <w:tabs>
                <w:tab w:val="left" w:pos="163"/>
              </w:tabs>
              <w:contextualSpacing/>
              <w:rPr>
                <w:rFonts w:ascii="Times New Roman" w:hAnsi="Times New Roman"/>
                <w:sz w:val="24"/>
                <w:szCs w:val="24"/>
              </w:rPr>
            </w:pPr>
            <w:r w:rsidRPr="00FC4FF0">
              <w:rPr>
                <w:rStyle w:val="29pt"/>
                <w:color w:val="000000"/>
                <w:sz w:val="24"/>
                <w:szCs w:val="24"/>
              </w:rPr>
              <w:t>работать со словарями (вне учебника), в т.ч. со словарем иностранных слов;</w:t>
            </w:r>
          </w:p>
          <w:p w:rsidR="00FC4FF0" w:rsidRPr="00FC4FF0" w:rsidRDefault="00FC4FF0" w:rsidP="001B2D80">
            <w:pPr>
              <w:widowControl w:val="0"/>
              <w:numPr>
                <w:ilvl w:val="0"/>
                <w:numId w:val="10"/>
              </w:numPr>
              <w:tabs>
                <w:tab w:val="left" w:pos="235"/>
              </w:tabs>
              <w:contextualSpacing/>
              <w:rPr>
                <w:rStyle w:val="29pt"/>
                <w:sz w:val="24"/>
                <w:szCs w:val="24"/>
              </w:rPr>
            </w:pPr>
            <w:r w:rsidRPr="00FC4FF0">
              <w:rPr>
                <w:rStyle w:val="29pt"/>
                <w:color w:val="000000"/>
                <w:sz w:val="24"/>
                <w:szCs w:val="24"/>
              </w:rPr>
              <w:t>оформлять сочинения и сказки в виде книги.</w:t>
            </w:r>
          </w:p>
          <w:p w:rsidR="00FC4FF0" w:rsidRPr="00FC4FF0" w:rsidRDefault="00FC4FF0" w:rsidP="00FC4FF0">
            <w:pPr>
              <w:tabs>
                <w:tab w:val="left" w:pos="235"/>
              </w:tabs>
              <w:contextualSpacing/>
              <w:rPr>
                <w:rStyle w:val="29pt"/>
                <w:color w:val="000000"/>
                <w:sz w:val="24"/>
                <w:szCs w:val="24"/>
              </w:rPr>
            </w:pPr>
          </w:p>
          <w:p w:rsidR="00FC4FF0" w:rsidRPr="00FC4FF0" w:rsidRDefault="00FC4FF0" w:rsidP="00FC4FF0">
            <w:pPr>
              <w:tabs>
                <w:tab w:val="left" w:pos="235"/>
              </w:tabs>
              <w:contextualSpacing/>
              <w:rPr>
                <w:rStyle w:val="29pt"/>
                <w:color w:val="000000"/>
                <w:sz w:val="24"/>
                <w:szCs w:val="24"/>
              </w:rPr>
            </w:pPr>
          </w:p>
          <w:p w:rsidR="00FC4FF0" w:rsidRPr="00FC4FF0" w:rsidRDefault="00FC4FF0" w:rsidP="00FC4FF0">
            <w:pPr>
              <w:tabs>
                <w:tab w:val="left" w:pos="235"/>
              </w:tabs>
              <w:contextualSpacing/>
              <w:rPr>
                <w:rFonts w:ascii="Times New Roman" w:hAnsi="Times New Roman"/>
                <w:sz w:val="24"/>
                <w:szCs w:val="24"/>
              </w:rPr>
            </w:pPr>
          </w:p>
        </w:tc>
        <w:tc>
          <w:tcPr>
            <w:tcW w:w="5103" w:type="dxa"/>
            <w:gridSpan w:val="3"/>
            <w:vAlign w:val="center"/>
          </w:tcPr>
          <w:p w:rsidR="00FC4FF0" w:rsidRPr="00FC4FF0" w:rsidRDefault="00FC4FF0" w:rsidP="001B2D80">
            <w:pPr>
              <w:widowControl w:val="0"/>
              <w:numPr>
                <w:ilvl w:val="0"/>
                <w:numId w:val="13"/>
              </w:numPr>
              <w:tabs>
                <w:tab w:val="left" w:pos="254"/>
              </w:tabs>
              <w:contextualSpacing/>
              <w:rPr>
                <w:rFonts w:ascii="Times New Roman" w:hAnsi="Times New Roman"/>
                <w:sz w:val="24"/>
                <w:szCs w:val="24"/>
              </w:rPr>
            </w:pPr>
            <w:r w:rsidRPr="00FC4FF0">
              <w:rPr>
                <w:rStyle w:val="29pt"/>
                <w:color w:val="000000"/>
                <w:sz w:val="24"/>
                <w:szCs w:val="24"/>
              </w:rPr>
              <w:lastRenderedPageBreak/>
              <w:t>использовать на практике представления об элементах книги: характеризовать ее по титульным листам, оглавлению и др.;</w:t>
            </w:r>
          </w:p>
          <w:p w:rsidR="00FC4FF0" w:rsidRPr="00FC4FF0" w:rsidRDefault="00FC4FF0" w:rsidP="001B2D80">
            <w:pPr>
              <w:widowControl w:val="0"/>
              <w:numPr>
                <w:ilvl w:val="0"/>
                <w:numId w:val="13"/>
              </w:numPr>
              <w:tabs>
                <w:tab w:val="left" w:pos="178"/>
              </w:tabs>
              <w:contextualSpacing/>
              <w:rPr>
                <w:rFonts w:ascii="Times New Roman" w:hAnsi="Times New Roman"/>
                <w:sz w:val="24"/>
                <w:szCs w:val="24"/>
              </w:rPr>
            </w:pPr>
            <w:r w:rsidRPr="00FC4FF0">
              <w:rPr>
                <w:rStyle w:val="29pt"/>
                <w:color w:val="000000"/>
                <w:sz w:val="24"/>
                <w:szCs w:val="24"/>
              </w:rPr>
              <w:t>отличать сборник произведений от авторской книги;</w:t>
            </w:r>
          </w:p>
          <w:p w:rsidR="00FC4FF0" w:rsidRPr="00FC4FF0" w:rsidRDefault="00FC4FF0" w:rsidP="001B2D80">
            <w:pPr>
              <w:widowControl w:val="0"/>
              <w:numPr>
                <w:ilvl w:val="0"/>
                <w:numId w:val="13"/>
              </w:numPr>
              <w:tabs>
                <w:tab w:val="left" w:pos="202"/>
              </w:tabs>
              <w:contextualSpacing/>
              <w:rPr>
                <w:rFonts w:ascii="Times New Roman" w:hAnsi="Times New Roman"/>
                <w:sz w:val="24"/>
                <w:szCs w:val="24"/>
              </w:rPr>
            </w:pPr>
            <w:r w:rsidRPr="00FC4FF0">
              <w:rPr>
                <w:rStyle w:val="29pt"/>
                <w:color w:val="000000"/>
                <w:sz w:val="24"/>
                <w:szCs w:val="24"/>
              </w:rPr>
              <w:t>самостоятельно и целенаправленно осуществлять выбор книги в библиотеке по заданной тематике и по собственному желанию;</w:t>
            </w:r>
          </w:p>
          <w:p w:rsidR="00FC4FF0" w:rsidRPr="00FC4FF0" w:rsidRDefault="00FC4FF0" w:rsidP="001B2D80">
            <w:pPr>
              <w:widowControl w:val="0"/>
              <w:numPr>
                <w:ilvl w:val="0"/>
                <w:numId w:val="13"/>
              </w:numPr>
              <w:tabs>
                <w:tab w:val="left" w:pos="182"/>
              </w:tabs>
              <w:contextualSpacing/>
              <w:rPr>
                <w:rFonts w:ascii="Times New Roman" w:hAnsi="Times New Roman"/>
                <w:sz w:val="24"/>
                <w:szCs w:val="24"/>
              </w:rPr>
            </w:pPr>
            <w:r w:rsidRPr="00FC4FF0">
              <w:rPr>
                <w:rStyle w:val="29pt"/>
                <w:color w:val="000000"/>
                <w:sz w:val="24"/>
                <w:szCs w:val="24"/>
              </w:rPr>
              <w:t>составлять краткую аннотацию на литературное произведение по заданному образцу;</w:t>
            </w:r>
          </w:p>
          <w:p w:rsidR="00FC4FF0" w:rsidRPr="00FC4FF0" w:rsidRDefault="00FC4FF0" w:rsidP="001B2D80">
            <w:pPr>
              <w:widowControl w:val="0"/>
              <w:numPr>
                <w:ilvl w:val="0"/>
                <w:numId w:val="13"/>
              </w:numPr>
              <w:tabs>
                <w:tab w:val="left" w:pos="178"/>
              </w:tabs>
              <w:contextualSpacing/>
              <w:rPr>
                <w:rFonts w:ascii="Times New Roman" w:hAnsi="Times New Roman"/>
                <w:sz w:val="24"/>
                <w:szCs w:val="24"/>
              </w:rPr>
            </w:pPr>
            <w:r w:rsidRPr="00FC4FF0">
              <w:rPr>
                <w:rStyle w:val="29pt"/>
                <w:color w:val="000000"/>
                <w:sz w:val="24"/>
                <w:szCs w:val="24"/>
              </w:rPr>
              <w:t>отличать сборник произведений от авторской книги;</w:t>
            </w:r>
          </w:p>
          <w:p w:rsidR="00FC4FF0" w:rsidRPr="00FC4FF0" w:rsidRDefault="00FC4FF0" w:rsidP="001B2D80">
            <w:pPr>
              <w:widowControl w:val="0"/>
              <w:numPr>
                <w:ilvl w:val="0"/>
                <w:numId w:val="13"/>
              </w:numPr>
              <w:tabs>
                <w:tab w:val="left" w:pos="182"/>
              </w:tabs>
              <w:contextualSpacing/>
              <w:rPr>
                <w:rFonts w:ascii="Times New Roman" w:hAnsi="Times New Roman"/>
                <w:sz w:val="24"/>
                <w:szCs w:val="24"/>
              </w:rPr>
            </w:pPr>
            <w:r w:rsidRPr="00FC4FF0">
              <w:rPr>
                <w:rStyle w:val="29pt"/>
                <w:color w:val="000000"/>
                <w:sz w:val="24"/>
                <w:szCs w:val="24"/>
              </w:rPr>
              <w:t>составлять сборники своих творческих работ, в т.ч. коллективные сборники;</w:t>
            </w:r>
          </w:p>
          <w:p w:rsidR="00FC4FF0" w:rsidRPr="00FC4FF0" w:rsidRDefault="00FC4FF0" w:rsidP="001B2D80">
            <w:pPr>
              <w:widowControl w:val="0"/>
              <w:numPr>
                <w:ilvl w:val="0"/>
                <w:numId w:val="13"/>
              </w:numPr>
              <w:tabs>
                <w:tab w:val="left" w:pos="173"/>
              </w:tabs>
              <w:contextualSpacing/>
              <w:rPr>
                <w:rFonts w:ascii="Times New Roman" w:hAnsi="Times New Roman"/>
                <w:sz w:val="24"/>
                <w:szCs w:val="24"/>
              </w:rPr>
            </w:pPr>
            <w:r w:rsidRPr="00FC4FF0">
              <w:rPr>
                <w:rStyle w:val="29pt"/>
                <w:color w:val="000000"/>
                <w:sz w:val="24"/>
                <w:szCs w:val="24"/>
              </w:rPr>
              <w:t>пользоваться самостоятельно алфавитным ка</w:t>
            </w:r>
            <w:r w:rsidRPr="00FC4FF0">
              <w:rPr>
                <w:rStyle w:val="29pt"/>
                <w:color w:val="000000"/>
                <w:sz w:val="24"/>
                <w:szCs w:val="24"/>
              </w:rPr>
              <w:softHyphen/>
              <w:t xml:space="preserve">талогом, соответствующими возрасту </w:t>
            </w:r>
            <w:r w:rsidRPr="00FC4FF0">
              <w:rPr>
                <w:rStyle w:val="29pt"/>
                <w:color w:val="000000"/>
                <w:sz w:val="24"/>
                <w:szCs w:val="24"/>
              </w:rPr>
              <w:lastRenderedPageBreak/>
              <w:t>словарями и справочной литературой.</w:t>
            </w:r>
          </w:p>
        </w:tc>
      </w:tr>
      <w:tr w:rsidR="00FC4FF0" w:rsidRPr="001603AF" w:rsidTr="00FC4FF0">
        <w:trPr>
          <w:trHeight w:val="175"/>
        </w:trPr>
        <w:tc>
          <w:tcPr>
            <w:tcW w:w="15176" w:type="dxa"/>
            <w:gridSpan w:val="8"/>
          </w:tcPr>
          <w:p w:rsidR="00FC4FF0" w:rsidRPr="00FC4FF0" w:rsidRDefault="00FC4FF0" w:rsidP="00FC4FF0">
            <w:pPr>
              <w:contextualSpacing/>
              <w:rPr>
                <w:rFonts w:ascii="Times New Roman" w:hAnsi="Times New Roman"/>
                <w:i/>
                <w:iCs/>
                <w:color w:val="000000"/>
                <w:sz w:val="24"/>
                <w:szCs w:val="24"/>
                <w:shd w:val="clear" w:color="auto" w:fill="FFFFFF"/>
              </w:rPr>
            </w:pPr>
            <w:r w:rsidRPr="00FC4FF0">
              <w:rPr>
                <w:rStyle w:val="211pt"/>
                <w:i w:val="0"/>
                <w:color w:val="000000"/>
                <w:sz w:val="24"/>
                <w:szCs w:val="24"/>
              </w:rPr>
              <w:lastRenderedPageBreak/>
              <w:t>Учащийся получит возможность научиться:</w:t>
            </w:r>
          </w:p>
        </w:tc>
      </w:tr>
      <w:tr w:rsidR="00FC4FF0" w:rsidRPr="001603AF" w:rsidTr="00FC4FF0">
        <w:trPr>
          <w:gridAfter w:val="1"/>
          <w:wAfter w:w="29" w:type="dxa"/>
          <w:trHeight w:val="175"/>
        </w:trPr>
        <w:tc>
          <w:tcPr>
            <w:tcW w:w="2715" w:type="dxa"/>
            <w:gridSpan w:val="2"/>
            <w:vAlign w:val="center"/>
          </w:tcPr>
          <w:p w:rsidR="00FC4FF0" w:rsidRPr="00FC4FF0" w:rsidRDefault="00FC4FF0" w:rsidP="001B2D80">
            <w:pPr>
              <w:widowControl w:val="0"/>
              <w:numPr>
                <w:ilvl w:val="0"/>
                <w:numId w:val="14"/>
              </w:numPr>
              <w:tabs>
                <w:tab w:val="left" w:pos="259"/>
              </w:tabs>
              <w:contextualSpacing/>
              <w:rPr>
                <w:rFonts w:ascii="Times New Roman" w:hAnsi="Times New Roman"/>
                <w:i/>
                <w:sz w:val="24"/>
                <w:szCs w:val="24"/>
              </w:rPr>
            </w:pPr>
            <w:r w:rsidRPr="00FC4FF0">
              <w:rPr>
                <w:rStyle w:val="211pt"/>
                <w:i w:val="0"/>
                <w:color w:val="000000"/>
                <w:sz w:val="24"/>
                <w:szCs w:val="24"/>
              </w:rPr>
              <w:t>пользоваться словариками (в том числе словариком настроения) в учебнике;</w:t>
            </w:r>
          </w:p>
          <w:p w:rsidR="00FC4FF0" w:rsidRPr="00FC4FF0" w:rsidRDefault="00FC4FF0" w:rsidP="001B2D80">
            <w:pPr>
              <w:widowControl w:val="0"/>
              <w:numPr>
                <w:ilvl w:val="0"/>
                <w:numId w:val="14"/>
              </w:numPr>
              <w:tabs>
                <w:tab w:val="left" w:pos="187"/>
              </w:tabs>
              <w:contextualSpacing/>
              <w:rPr>
                <w:rFonts w:ascii="Times New Roman" w:hAnsi="Times New Roman"/>
                <w:i/>
                <w:sz w:val="24"/>
                <w:szCs w:val="24"/>
              </w:rPr>
            </w:pPr>
            <w:r w:rsidRPr="00FC4FF0">
              <w:rPr>
                <w:rStyle w:val="211pt"/>
                <w:i w:val="0"/>
                <w:color w:val="000000"/>
                <w:sz w:val="24"/>
                <w:szCs w:val="24"/>
              </w:rPr>
              <w:t>находить то или иное произведение в Хрестоматии; осуществлять поиск произведе</w:t>
            </w:r>
            <w:r w:rsidRPr="00FC4FF0">
              <w:rPr>
                <w:rStyle w:val="211pt"/>
                <w:i w:val="0"/>
                <w:color w:val="000000"/>
                <w:sz w:val="24"/>
                <w:szCs w:val="24"/>
              </w:rPr>
              <w:softHyphen/>
              <w:t>ний в дополнительной литературе;</w:t>
            </w:r>
          </w:p>
          <w:p w:rsidR="00FC4FF0" w:rsidRPr="00FC4FF0" w:rsidRDefault="00FC4FF0" w:rsidP="001B2D80">
            <w:pPr>
              <w:widowControl w:val="0"/>
              <w:numPr>
                <w:ilvl w:val="0"/>
                <w:numId w:val="14"/>
              </w:numPr>
              <w:tabs>
                <w:tab w:val="left" w:pos="245"/>
              </w:tabs>
              <w:contextualSpacing/>
              <w:rPr>
                <w:rFonts w:ascii="Times New Roman" w:hAnsi="Times New Roman"/>
                <w:i/>
                <w:sz w:val="24"/>
                <w:szCs w:val="24"/>
              </w:rPr>
            </w:pPr>
            <w:r w:rsidRPr="00FC4FF0">
              <w:rPr>
                <w:rStyle w:val="211pt"/>
                <w:i w:val="0"/>
                <w:color w:val="000000"/>
                <w:sz w:val="24"/>
                <w:szCs w:val="24"/>
              </w:rPr>
              <w:t>ориентироваться в сборнике сказок;</w:t>
            </w:r>
          </w:p>
          <w:p w:rsidR="00FC4FF0" w:rsidRPr="00FC4FF0" w:rsidRDefault="00FC4FF0" w:rsidP="001B2D80">
            <w:pPr>
              <w:widowControl w:val="0"/>
              <w:numPr>
                <w:ilvl w:val="0"/>
                <w:numId w:val="14"/>
              </w:numPr>
              <w:tabs>
                <w:tab w:val="left" w:pos="202"/>
              </w:tabs>
              <w:contextualSpacing/>
              <w:rPr>
                <w:rStyle w:val="211pt"/>
                <w:i w:val="0"/>
                <w:iCs w:val="0"/>
                <w:sz w:val="24"/>
                <w:szCs w:val="24"/>
              </w:rPr>
            </w:pPr>
            <w:r w:rsidRPr="00FC4FF0">
              <w:rPr>
                <w:rStyle w:val="211pt"/>
                <w:i w:val="0"/>
                <w:color w:val="000000"/>
                <w:sz w:val="24"/>
                <w:szCs w:val="24"/>
              </w:rPr>
              <w:t>участвовать в организации выставки книг в классе;</w:t>
            </w:r>
          </w:p>
          <w:p w:rsidR="00FC4FF0" w:rsidRPr="00FC4FF0" w:rsidRDefault="00FC4FF0" w:rsidP="001B2D80">
            <w:pPr>
              <w:widowControl w:val="0"/>
              <w:numPr>
                <w:ilvl w:val="0"/>
                <w:numId w:val="18"/>
              </w:numPr>
              <w:tabs>
                <w:tab w:val="left" w:pos="245"/>
              </w:tabs>
              <w:contextualSpacing/>
              <w:rPr>
                <w:rFonts w:ascii="Times New Roman" w:hAnsi="Times New Roman"/>
                <w:sz w:val="24"/>
                <w:szCs w:val="24"/>
              </w:rPr>
            </w:pPr>
            <w:r w:rsidRPr="00FC4FF0">
              <w:rPr>
                <w:rStyle w:val="211pt"/>
                <w:i w:val="0"/>
                <w:color w:val="000000"/>
                <w:sz w:val="24"/>
                <w:szCs w:val="24"/>
              </w:rPr>
              <w:t>объяснять назначение художественных книг</w:t>
            </w:r>
            <w:r w:rsidRPr="00FC4FF0">
              <w:rPr>
                <w:rStyle w:val="211pt"/>
                <w:color w:val="000000"/>
                <w:sz w:val="24"/>
                <w:szCs w:val="24"/>
              </w:rPr>
              <w:t>;</w:t>
            </w:r>
          </w:p>
          <w:p w:rsidR="00FC4FF0" w:rsidRPr="00FC4FF0" w:rsidRDefault="00FC4FF0" w:rsidP="001B2D80">
            <w:pPr>
              <w:widowControl w:val="0"/>
              <w:numPr>
                <w:ilvl w:val="0"/>
                <w:numId w:val="14"/>
              </w:numPr>
              <w:tabs>
                <w:tab w:val="left" w:pos="202"/>
              </w:tabs>
              <w:contextualSpacing/>
              <w:rPr>
                <w:rStyle w:val="211pt"/>
                <w:i w:val="0"/>
                <w:iCs w:val="0"/>
                <w:sz w:val="24"/>
                <w:szCs w:val="24"/>
              </w:rPr>
            </w:pPr>
            <w:r w:rsidRPr="00FC4FF0">
              <w:rPr>
                <w:rStyle w:val="211pt"/>
                <w:i w:val="0"/>
                <w:color w:val="000000"/>
                <w:sz w:val="24"/>
                <w:szCs w:val="24"/>
              </w:rPr>
              <w:t>выбирать книги для самостоятельного чтения, пользуясь списком книг «Читаем  летом».</w:t>
            </w:r>
          </w:p>
          <w:p w:rsidR="00FC4FF0" w:rsidRPr="00FC4FF0" w:rsidRDefault="00FC4FF0" w:rsidP="00FC4FF0">
            <w:pPr>
              <w:tabs>
                <w:tab w:val="left" w:pos="202"/>
              </w:tabs>
              <w:contextualSpacing/>
              <w:rPr>
                <w:rFonts w:ascii="Times New Roman" w:hAnsi="Times New Roman"/>
                <w:sz w:val="24"/>
                <w:szCs w:val="24"/>
              </w:rPr>
            </w:pPr>
          </w:p>
        </w:tc>
        <w:tc>
          <w:tcPr>
            <w:tcW w:w="3630" w:type="dxa"/>
            <w:vAlign w:val="center"/>
          </w:tcPr>
          <w:p w:rsidR="00FC4FF0" w:rsidRPr="00FC4FF0" w:rsidRDefault="00FC4FF0" w:rsidP="00FC4FF0">
            <w:pPr>
              <w:tabs>
                <w:tab w:val="left" w:pos="230"/>
              </w:tabs>
              <w:contextualSpacing/>
              <w:rPr>
                <w:rFonts w:ascii="Times New Roman" w:hAnsi="Times New Roman"/>
                <w:i/>
                <w:sz w:val="24"/>
                <w:szCs w:val="24"/>
              </w:rPr>
            </w:pPr>
            <w:r w:rsidRPr="00FC4FF0">
              <w:rPr>
                <w:rStyle w:val="211pt"/>
                <w:i w:val="0"/>
                <w:color w:val="000000"/>
                <w:sz w:val="24"/>
                <w:szCs w:val="24"/>
              </w:rPr>
              <w:t>-осознавать значение книги в жизни человека;</w:t>
            </w:r>
          </w:p>
          <w:p w:rsidR="00FC4FF0" w:rsidRPr="00FC4FF0" w:rsidRDefault="00FC4FF0" w:rsidP="001B2D80">
            <w:pPr>
              <w:widowControl w:val="0"/>
              <w:numPr>
                <w:ilvl w:val="0"/>
                <w:numId w:val="15"/>
              </w:numPr>
              <w:tabs>
                <w:tab w:val="left" w:pos="235"/>
              </w:tabs>
              <w:contextualSpacing/>
              <w:rPr>
                <w:rFonts w:ascii="Times New Roman" w:hAnsi="Times New Roman"/>
                <w:i/>
                <w:sz w:val="24"/>
                <w:szCs w:val="24"/>
              </w:rPr>
            </w:pPr>
            <w:r w:rsidRPr="00FC4FF0">
              <w:rPr>
                <w:rStyle w:val="211pt"/>
                <w:i w:val="0"/>
                <w:color w:val="000000"/>
                <w:sz w:val="24"/>
                <w:szCs w:val="24"/>
              </w:rPr>
              <w:t>находить произведения оп</w:t>
            </w:r>
            <w:r w:rsidRPr="00FC4FF0">
              <w:rPr>
                <w:rStyle w:val="211pt"/>
                <w:i w:val="0"/>
                <w:color w:val="000000"/>
                <w:sz w:val="24"/>
                <w:szCs w:val="24"/>
              </w:rPr>
              <w:softHyphen/>
              <w:t>ределенной тематики в дополнительной литературе;</w:t>
            </w:r>
          </w:p>
          <w:p w:rsidR="00FC4FF0" w:rsidRPr="00FC4FF0" w:rsidRDefault="00FC4FF0" w:rsidP="001B2D80">
            <w:pPr>
              <w:widowControl w:val="0"/>
              <w:numPr>
                <w:ilvl w:val="0"/>
                <w:numId w:val="15"/>
              </w:numPr>
              <w:tabs>
                <w:tab w:val="left" w:pos="245"/>
              </w:tabs>
              <w:contextualSpacing/>
              <w:rPr>
                <w:rFonts w:ascii="Times New Roman" w:hAnsi="Times New Roman"/>
                <w:i/>
                <w:sz w:val="24"/>
                <w:szCs w:val="24"/>
              </w:rPr>
            </w:pPr>
            <w:r w:rsidRPr="00FC4FF0">
              <w:rPr>
                <w:rStyle w:val="211pt"/>
                <w:i w:val="0"/>
                <w:color w:val="000000"/>
                <w:sz w:val="24"/>
                <w:szCs w:val="24"/>
              </w:rPr>
              <w:t>создавать свои иллюстрации к литературным, произве</w:t>
            </w:r>
            <w:r w:rsidRPr="00FC4FF0">
              <w:rPr>
                <w:rStyle w:val="211pt"/>
                <w:i w:val="0"/>
                <w:color w:val="000000"/>
                <w:sz w:val="24"/>
                <w:szCs w:val="24"/>
              </w:rPr>
              <w:softHyphen/>
              <w:t>дениям;</w:t>
            </w:r>
          </w:p>
          <w:p w:rsidR="00FC4FF0" w:rsidRPr="00FC4FF0" w:rsidRDefault="00FC4FF0" w:rsidP="001B2D80">
            <w:pPr>
              <w:widowControl w:val="0"/>
              <w:numPr>
                <w:ilvl w:val="0"/>
                <w:numId w:val="15"/>
              </w:numPr>
              <w:tabs>
                <w:tab w:val="left" w:pos="259"/>
              </w:tabs>
              <w:contextualSpacing/>
              <w:rPr>
                <w:rFonts w:ascii="Times New Roman" w:hAnsi="Times New Roman"/>
                <w:i/>
                <w:sz w:val="24"/>
                <w:szCs w:val="24"/>
              </w:rPr>
            </w:pPr>
            <w:r w:rsidRPr="00FC4FF0">
              <w:rPr>
                <w:rStyle w:val="211pt"/>
                <w:i w:val="0"/>
                <w:color w:val="000000"/>
                <w:sz w:val="24"/>
                <w:szCs w:val="24"/>
              </w:rPr>
              <w:t>сравнивать иллюстрации и содержание произведений;</w:t>
            </w:r>
          </w:p>
          <w:p w:rsidR="00FC4FF0" w:rsidRPr="00FC4FF0" w:rsidRDefault="00FC4FF0" w:rsidP="001B2D80">
            <w:pPr>
              <w:widowControl w:val="0"/>
              <w:numPr>
                <w:ilvl w:val="0"/>
                <w:numId w:val="15"/>
              </w:numPr>
              <w:tabs>
                <w:tab w:val="left" w:pos="451"/>
              </w:tabs>
              <w:contextualSpacing/>
              <w:rPr>
                <w:rStyle w:val="211pt"/>
                <w:i w:val="0"/>
                <w:iCs w:val="0"/>
                <w:sz w:val="24"/>
                <w:szCs w:val="24"/>
              </w:rPr>
            </w:pPr>
            <w:r w:rsidRPr="00FC4FF0">
              <w:rPr>
                <w:rStyle w:val="211pt"/>
                <w:i w:val="0"/>
                <w:color w:val="000000"/>
                <w:sz w:val="24"/>
                <w:szCs w:val="24"/>
              </w:rPr>
              <w:t>иметь представление о справочной, периодической литературе; осуществлять поиск тематических журналов;</w:t>
            </w:r>
          </w:p>
          <w:p w:rsidR="00FC4FF0" w:rsidRPr="00FC4FF0" w:rsidRDefault="00FC4FF0" w:rsidP="001B2D80">
            <w:pPr>
              <w:widowControl w:val="0"/>
              <w:numPr>
                <w:ilvl w:val="0"/>
                <w:numId w:val="19"/>
              </w:numPr>
              <w:tabs>
                <w:tab w:val="left" w:pos="259"/>
              </w:tabs>
              <w:contextualSpacing/>
              <w:rPr>
                <w:rFonts w:ascii="Times New Roman" w:hAnsi="Times New Roman"/>
                <w:i/>
                <w:sz w:val="24"/>
                <w:szCs w:val="24"/>
              </w:rPr>
            </w:pPr>
            <w:r w:rsidRPr="00FC4FF0">
              <w:rPr>
                <w:rStyle w:val="211pt"/>
                <w:i w:val="0"/>
                <w:color w:val="000000"/>
                <w:sz w:val="24"/>
                <w:szCs w:val="24"/>
              </w:rPr>
              <w:t>находить стихотворения по теме в других книгах;</w:t>
            </w:r>
          </w:p>
          <w:p w:rsidR="00FC4FF0" w:rsidRPr="00FC4FF0" w:rsidRDefault="00FC4FF0" w:rsidP="001B2D80">
            <w:pPr>
              <w:widowControl w:val="0"/>
              <w:numPr>
                <w:ilvl w:val="0"/>
                <w:numId w:val="19"/>
              </w:numPr>
              <w:tabs>
                <w:tab w:val="left" w:pos="331"/>
              </w:tabs>
              <w:contextualSpacing/>
              <w:rPr>
                <w:rFonts w:ascii="Times New Roman" w:hAnsi="Times New Roman"/>
                <w:i/>
                <w:sz w:val="24"/>
                <w:szCs w:val="24"/>
              </w:rPr>
            </w:pPr>
            <w:r w:rsidRPr="00FC4FF0">
              <w:rPr>
                <w:rStyle w:val="211pt"/>
                <w:i w:val="0"/>
                <w:color w:val="000000"/>
                <w:sz w:val="24"/>
                <w:szCs w:val="24"/>
              </w:rPr>
              <w:t>находить произведения, с фрагментами которых знакомились в учебнике;</w:t>
            </w:r>
          </w:p>
          <w:p w:rsidR="00FC4FF0" w:rsidRPr="00FC4FF0" w:rsidRDefault="00FC4FF0" w:rsidP="001B2D80">
            <w:pPr>
              <w:widowControl w:val="0"/>
              <w:numPr>
                <w:ilvl w:val="0"/>
                <w:numId w:val="15"/>
              </w:numPr>
              <w:tabs>
                <w:tab w:val="left" w:pos="451"/>
              </w:tabs>
              <w:contextualSpacing/>
              <w:rPr>
                <w:rFonts w:ascii="Times New Roman" w:hAnsi="Times New Roman"/>
                <w:i/>
                <w:sz w:val="24"/>
                <w:szCs w:val="24"/>
                <w:shd w:val="clear" w:color="auto" w:fill="FFFFFF"/>
              </w:rPr>
            </w:pPr>
            <w:r w:rsidRPr="00FC4FF0">
              <w:rPr>
                <w:rStyle w:val="211pt"/>
                <w:i w:val="0"/>
                <w:color w:val="000000"/>
                <w:sz w:val="24"/>
                <w:szCs w:val="24"/>
              </w:rPr>
              <w:t>определять любимые произведения, помещенные в учебнике.</w:t>
            </w:r>
          </w:p>
        </w:tc>
        <w:tc>
          <w:tcPr>
            <w:tcW w:w="3699" w:type="dxa"/>
          </w:tcPr>
          <w:p w:rsidR="00FC4FF0" w:rsidRPr="00FC4FF0" w:rsidRDefault="00FC4FF0" w:rsidP="001B2D80">
            <w:pPr>
              <w:widowControl w:val="0"/>
              <w:numPr>
                <w:ilvl w:val="0"/>
                <w:numId w:val="16"/>
              </w:numPr>
              <w:tabs>
                <w:tab w:val="left" w:pos="187"/>
              </w:tabs>
              <w:contextualSpacing/>
              <w:rPr>
                <w:rFonts w:ascii="Times New Roman" w:hAnsi="Times New Roman"/>
                <w:i/>
                <w:sz w:val="24"/>
                <w:szCs w:val="24"/>
              </w:rPr>
            </w:pPr>
            <w:r w:rsidRPr="00FC4FF0">
              <w:rPr>
                <w:rStyle w:val="211pt"/>
                <w:i w:val="0"/>
                <w:color w:val="000000"/>
                <w:sz w:val="24"/>
                <w:szCs w:val="24"/>
              </w:rPr>
              <w:t>понимать назначение обложки, со</w:t>
            </w:r>
            <w:r w:rsidRPr="00FC4FF0">
              <w:rPr>
                <w:rStyle w:val="211pt"/>
                <w:i w:val="0"/>
                <w:color w:val="000000"/>
                <w:sz w:val="24"/>
                <w:szCs w:val="24"/>
              </w:rPr>
              <w:softHyphen/>
              <w:t>держания и других элементов книги;</w:t>
            </w:r>
          </w:p>
          <w:p w:rsidR="00FC4FF0" w:rsidRPr="00FC4FF0" w:rsidRDefault="00FC4FF0" w:rsidP="001B2D80">
            <w:pPr>
              <w:widowControl w:val="0"/>
              <w:numPr>
                <w:ilvl w:val="0"/>
                <w:numId w:val="16"/>
              </w:numPr>
              <w:tabs>
                <w:tab w:val="left" w:pos="192"/>
              </w:tabs>
              <w:contextualSpacing/>
              <w:rPr>
                <w:rFonts w:ascii="Times New Roman" w:hAnsi="Times New Roman"/>
                <w:i/>
                <w:sz w:val="24"/>
                <w:szCs w:val="24"/>
              </w:rPr>
            </w:pPr>
            <w:r w:rsidRPr="00FC4FF0">
              <w:rPr>
                <w:rStyle w:val="211pt"/>
                <w:i w:val="0"/>
                <w:color w:val="000000"/>
                <w:sz w:val="24"/>
                <w:szCs w:val="24"/>
              </w:rPr>
              <w:t>сравнивать разные издания одного и того же произведения, в том числе иллюстрации;</w:t>
            </w:r>
          </w:p>
          <w:p w:rsidR="00FC4FF0" w:rsidRPr="00FC4FF0" w:rsidRDefault="00FC4FF0" w:rsidP="001B2D80">
            <w:pPr>
              <w:widowControl w:val="0"/>
              <w:numPr>
                <w:ilvl w:val="0"/>
                <w:numId w:val="16"/>
              </w:numPr>
              <w:tabs>
                <w:tab w:val="left" w:pos="173"/>
              </w:tabs>
              <w:contextualSpacing/>
              <w:rPr>
                <w:rFonts w:ascii="Times New Roman" w:hAnsi="Times New Roman"/>
                <w:i/>
                <w:sz w:val="24"/>
                <w:szCs w:val="24"/>
              </w:rPr>
            </w:pPr>
            <w:r w:rsidRPr="00FC4FF0">
              <w:rPr>
                <w:rStyle w:val="211pt"/>
                <w:i w:val="0"/>
                <w:color w:val="000000"/>
                <w:sz w:val="24"/>
                <w:szCs w:val="24"/>
              </w:rPr>
              <w:t>иметь представление об элементах книги (разделах, главах и т.д.);</w:t>
            </w:r>
          </w:p>
          <w:p w:rsidR="00FC4FF0" w:rsidRPr="00FC4FF0" w:rsidRDefault="00FC4FF0" w:rsidP="001B2D80">
            <w:pPr>
              <w:widowControl w:val="0"/>
              <w:numPr>
                <w:ilvl w:val="0"/>
                <w:numId w:val="16"/>
              </w:numPr>
              <w:tabs>
                <w:tab w:val="left" w:pos="254"/>
              </w:tabs>
              <w:contextualSpacing/>
              <w:rPr>
                <w:rFonts w:ascii="Times New Roman" w:hAnsi="Times New Roman"/>
                <w:i/>
                <w:sz w:val="24"/>
                <w:szCs w:val="24"/>
              </w:rPr>
            </w:pPr>
            <w:r w:rsidRPr="00FC4FF0">
              <w:rPr>
                <w:rStyle w:val="211pt"/>
                <w:i w:val="0"/>
                <w:color w:val="000000"/>
                <w:sz w:val="24"/>
                <w:szCs w:val="24"/>
              </w:rPr>
              <w:t>составлять сборники сочинений, стихотворений, пословиц и оформ</w:t>
            </w:r>
            <w:r w:rsidRPr="00FC4FF0">
              <w:rPr>
                <w:rStyle w:val="211pt"/>
                <w:i w:val="0"/>
                <w:color w:val="000000"/>
                <w:sz w:val="24"/>
                <w:szCs w:val="24"/>
              </w:rPr>
              <w:softHyphen/>
              <w:t>лять его иллюстрациями или фото</w:t>
            </w:r>
            <w:r w:rsidRPr="00FC4FF0">
              <w:rPr>
                <w:rStyle w:val="211pt"/>
                <w:i w:val="0"/>
                <w:color w:val="000000"/>
                <w:sz w:val="24"/>
                <w:szCs w:val="24"/>
              </w:rPr>
              <w:softHyphen/>
              <w:t>графиями;</w:t>
            </w:r>
          </w:p>
          <w:p w:rsidR="00FC4FF0" w:rsidRPr="00FC4FF0" w:rsidRDefault="00FC4FF0" w:rsidP="00FC4FF0">
            <w:pPr>
              <w:tabs>
                <w:tab w:val="left" w:pos="163"/>
              </w:tabs>
              <w:contextualSpacing/>
              <w:rPr>
                <w:rStyle w:val="211pt"/>
                <w:i w:val="0"/>
                <w:color w:val="000000"/>
                <w:sz w:val="24"/>
                <w:szCs w:val="24"/>
              </w:rPr>
            </w:pPr>
            <w:r w:rsidRPr="00FC4FF0">
              <w:rPr>
                <w:rStyle w:val="211pt"/>
                <w:i w:val="0"/>
                <w:color w:val="000000"/>
                <w:sz w:val="24"/>
                <w:szCs w:val="24"/>
              </w:rPr>
              <w:t>-находить аннотацию к книге;</w:t>
            </w:r>
          </w:p>
          <w:p w:rsidR="00FC4FF0" w:rsidRPr="00FC4FF0" w:rsidRDefault="00FC4FF0" w:rsidP="00FC4FF0">
            <w:pPr>
              <w:tabs>
                <w:tab w:val="left" w:pos="269"/>
              </w:tabs>
              <w:contextualSpacing/>
              <w:rPr>
                <w:rFonts w:ascii="Times New Roman" w:hAnsi="Times New Roman"/>
                <w:i/>
                <w:sz w:val="24"/>
                <w:szCs w:val="24"/>
              </w:rPr>
            </w:pPr>
            <w:r w:rsidRPr="00FC4FF0">
              <w:rPr>
                <w:rStyle w:val="211pt"/>
                <w:i w:val="0"/>
                <w:color w:val="000000"/>
                <w:sz w:val="24"/>
                <w:szCs w:val="24"/>
              </w:rPr>
              <w:t>- коллективно работать над со</w:t>
            </w:r>
            <w:r w:rsidRPr="00FC4FF0">
              <w:rPr>
                <w:rStyle w:val="211pt"/>
                <w:i w:val="0"/>
                <w:color w:val="000000"/>
                <w:sz w:val="24"/>
                <w:szCs w:val="24"/>
              </w:rPr>
              <w:softHyphen/>
              <w:t>ставлением книги-сборника, в рас</w:t>
            </w:r>
            <w:r w:rsidRPr="00FC4FF0">
              <w:rPr>
                <w:rStyle w:val="211pt"/>
                <w:i w:val="0"/>
                <w:color w:val="000000"/>
                <w:sz w:val="24"/>
                <w:szCs w:val="24"/>
              </w:rPr>
              <w:softHyphen/>
              <w:t>пределении отдельных произведений по разделам, в составлении содержания, написании предисловия, послесловия, оформлении обложки;</w:t>
            </w:r>
          </w:p>
          <w:p w:rsidR="00FC4FF0" w:rsidRPr="00FC4FF0" w:rsidRDefault="00FC4FF0" w:rsidP="00FC4FF0">
            <w:pPr>
              <w:tabs>
                <w:tab w:val="left" w:pos="163"/>
              </w:tabs>
              <w:contextualSpacing/>
              <w:rPr>
                <w:rFonts w:ascii="Times New Roman" w:hAnsi="Times New Roman"/>
                <w:i/>
                <w:sz w:val="24"/>
                <w:szCs w:val="24"/>
              </w:rPr>
            </w:pPr>
            <w:r w:rsidRPr="00FC4FF0">
              <w:rPr>
                <w:rStyle w:val="211pt"/>
                <w:i w:val="0"/>
                <w:color w:val="000000"/>
                <w:sz w:val="24"/>
                <w:szCs w:val="24"/>
              </w:rPr>
              <w:t>находить рекомендуемые статьи в детской периодике.</w:t>
            </w:r>
          </w:p>
        </w:tc>
        <w:tc>
          <w:tcPr>
            <w:tcW w:w="5103" w:type="dxa"/>
            <w:gridSpan w:val="3"/>
          </w:tcPr>
          <w:p w:rsidR="00FC4FF0" w:rsidRPr="00FC4FF0" w:rsidRDefault="00FC4FF0" w:rsidP="001B2D80">
            <w:pPr>
              <w:widowControl w:val="0"/>
              <w:numPr>
                <w:ilvl w:val="0"/>
                <w:numId w:val="17"/>
              </w:numPr>
              <w:tabs>
                <w:tab w:val="left" w:pos="216"/>
              </w:tabs>
              <w:contextualSpacing/>
              <w:rPr>
                <w:rFonts w:ascii="Times New Roman" w:hAnsi="Times New Roman"/>
                <w:i/>
                <w:sz w:val="24"/>
                <w:szCs w:val="24"/>
              </w:rPr>
            </w:pPr>
            <w:r w:rsidRPr="00FC4FF0">
              <w:rPr>
                <w:rStyle w:val="211pt"/>
                <w:i w:val="0"/>
                <w:color w:val="000000"/>
                <w:sz w:val="24"/>
                <w:szCs w:val="24"/>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FC4FF0" w:rsidRPr="00FC4FF0" w:rsidRDefault="00FC4FF0" w:rsidP="001B2D80">
            <w:pPr>
              <w:widowControl w:val="0"/>
              <w:numPr>
                <w:ilvl w:val="0"/>
                <w:numId w:val="17"/>
              </w:numPr>
              <w:tabs>
                <w:tab w:val="left" w:pos="226"/>
              </w:tabs>
              <w:contextualSpacing/>
              <w:rPr>
                <w:rFonts w:ascii="Times New Roman" w:hAnsi="Times New Roman"/>
                <w:i/>
                <w:sz w:val="24"/>
                <w:szCs w:val="24"/>
              </w:rPr>
            </w:pPr>
            <w:r w:rsidRPr="00FC4FF0">
              <w:rPr>
                <w:rStyle w:val="211pt"/>
                <w:i w:val="0"/>
                <w:color w:val="000000"/>
                <w:sz w:val="24"/>
                <w:szCs w:val="24"/>
              </w:rPr>
              <w:t>выбирать книги для самостоятельного внеклассного чтения, определяя предпочтительный круг чтения, исходя из собственных интересов и познавательных потребностей;</w:t>
            </w:r>
          </w:p>
          <w:p w:rsidR="00FC4FF0" w:rsidRPr="00FC4FF0" w:rsidRDefault="00FC4FF0" w:rsidP="001B2D80">
            <w:pPr>
              <w:widowControl w:val="0"/>
              <w:numPr>
                <w:ilvl w:val="0"/>
                <w:numId w:val="17"/>
              </w:numPr>
              <w:tabs>
                <w:tab w:val="left" w:pos="226"/>
              </w:tabs>
              <w:contextualSpacing/>
              <w:rPr>
                <w:rFonts w:ascii="Times New Roman" w:hAnsi="Times New Roman"/>
                <w:i/>
                <w:sz w:val="24"/>
                <w:szCs w:val="24"/>
              </w:rPr>
            </w:pPr>
            <w:r w:rsidRPr="00FC4FF0">
              <w:rPr>
                <w:rStyle w:val="211pt"/>
                <w:i w:val="0"/>
                <w:color w:val="000000"/>
                <w:sz w:val="24"/>
                <w:szCs w:val="24"/>
              </w:rPr>
              <w:t>писать отзыв и аннотации о прочитанной книге; вести читательский дневник;</w:t>
            </w:r>
          </w:p>
          <w:p w:rsidR="00FC4FF0" w:rsidRPr="00FC4FF0" w:rsidRDefault="00FC4FF0" w:rsidP="001B2D80">
            <w:pPr>
              <w:widowControl w:val="0"/>
              <w:numPr>
                <w:ilvl w:val="0"/>
                <w:numId w:val="17"/>
              </w:numPr>
              <w:tabs>
                <w:tab w:val="left" w:pos="134"/>
              </w:tabs>
              <w:contextualSpacing/>
              <w:rPr>
                <w:rFonts w:ascii="Times New Roman" w:hAnsi="Times New Roman"/>
                <w:i/>
                <w:sz w:val="24"/>
                <w:szCs w:val="24"/>
              </w:rPr>
            </w:pPr>
            <w:r w:rsidRPr="00FC4FF0">
              <w:rPr>
                <w:rStyle w:val="211pt"/>
                <w:i w:val="0"/>
                <w:color w:val="000000"/>
                <w:sz w:val="24"/>
                <w:szCs w:val="24"/>
              </w:rPr>
              <w:t>работать с тематическим каталогом;</w:t>
            </w:r>
          </w:p>
          <w:p w:rsidR="00FC4FF0" w:rsidRPr="00FC4FF0" w:rsidRDefault="00FC4FF0" w:rsidP="001B2D80">
            <w:pPr>
              <w:widowControl w:val="0"/>
              <w:numPr>
                <w:ilvl w:val="0"/>
                <w:numId w:val="17"/>
              </w:numPr>
              <w:tabs>
                <w:tab w:val="left" w:pos="173"/>
              </w:tabs>
              <w:contextualSpacing/>
              <w:rPr>
                <w:rFonts w:ascii="Times New Roman" w:hAnsi="Times New Roman"/>
                <w:i/>
                <w:sz w:val="24"/>
                <w:szCs w:val="24"/>
              </w:rPr>
            </w:pPr>
            <w:r w:rsidRPr="00FC4FF0">
              <w:rPr>
                <w:rStyle w:val="211pt"/>
                <w:i w:val="0"/>
                <w:color w:val="000000"/>
                <w:sz w:val="24"/>
                <w:szCs w:val="24"/>
              </w:rPr>
              <w:t>работать с детской периодикой, в том числе на сайтах детских журналов.</w:t>
            </w:r>
          </w:p>
        </w:tc>
      </w:tr>
      <w:tr w:rsidR="00FC4FF0" w:rsidRPr="001603AF" w:rsidTr="00FC4FF0">
        <w:trPr>
          <w:trHeight w:val="175"/>
        </w:trPr>
        <w:tc>
          <w:tcPr>
            <w:tcW w:w="15176" w:type="dxa"/>
            <w:gridSpan w:val="8"/>
          </w:tcPr>
          <w:p w:rsidR="00FC4FF0" w:rsidRPr="00FC4FF0" w:rsidRDefault="00FC4FF0" w:rsidP="00FC4FF0">
            <w:pPr>
              <w:contextualSpacing/>
              <w:rPr>
                <w:rFonts w:ascii="Times New Roman" w:hAnsi="Times New Roman"/>
                <w:b/>
                <w:sz w:val="24"/>
                <w:szCs w:val="24"/>
              </w:rPr>
            </w:pPr>
            <w:r w:rsidRPr="00FC4FF0">
              <w:rPr>
                <w:rStyle w:val="2Georgia"/>
                <w:rFonts w:ascii="Times New Roman" w:hAnsi="Times New Roman" w:cs="Times New Roman"/>
                <w:b/>
                <w:color w:val="000000"/>
                <w:sz w:val="24"/>
                <w:szCs w:val="24"/>
              </w:rPr>
              <w:t>Литературоведческая пропедевтика</w:t>
            </w:r>
          </w:p>
          <w:p w:rsidR="00FC4FF0" w:rsidRPr="00FC4FF0" w:rsidRDefault="00FC4FF0" w:rsidP="00FC4FF0">
            <w:pPr>
              <w:tabs>
                <w:tab w:val="left" w:pos="4844"/>
                <w:tab w:val="left" w:pos="8730"/>
              </w:tabs>
              <w:contextualSpacing/>
              <w:rPr>
                <w:rFonts w:ascii="Times New Roman" w:hAnsi="Times New Roman"/>
                <w:bCs/>
                <w:sz w:val="24"/>
                <w:szCs w:val="24"/>
              </w:rPr>
            </w:pPr>
            <w:r w:rsidRPr="00FC4FF0">
              <w:rPr>
                <w:rStyle w:val="211pt"/>
                <w:color w:val="000000"/>
                <w:sz w:val="24"/>
                <w:szCs w:val="24"/>
              </w:rPr>
              <w:t>Учащийся научится:</w:t>
            </w:r>
          </w:p>
        </w:tc>
      </w:tr>
      <w:tr w:rsidR="00FC4FF0" w:rsidRPr="001603AF" w:rsidTr="00FC4FF0">
        <w:trPr>
          <w:gridAfter w:val="1"/>
          <w:wAfter w:w="29" w:type="dxa"/>
          <w:trHeight w:val="175"/>
        </w:trPr>
        <w:tc>
          <w:tcPr>
            <w:tcW w:w="2715" w:type="dxa"/>
            <w:gridSpan w:val="2"/>
          </w:tcPr>
          <w:p w:rsidR="00FC4FF0" w:rsidRPr="00FC4FF0" w:rsidRDefault="00FC4FF0" w:rsidP="001B2D80">
            <w:pPr>
              <w:widowControl w:val="0"/>
              <w:numPr>
                <w:ilvl w:val="0"/>
                <w:numId w:val="20"/>
              </w:numPr>
              <w:tabs>
                <w:tab w:val="left" w:pos="187"/>
              </w:tabs>
              <w:contextualSpacing/>
              <w:rPr>
                <w:rFonts w:ascii="Times New Roman" w:hAnsi="Times New Roman"/>
                <w:sz w:val="24"/>
                <w:szCs w:val="24"/>
              </w:rPr>
            </w:pPr>
            <w:r w:rsidRPr="00FC4FF0">
              <w:rPr>
                <w:rStyle w:val="29pt"/>
                <w:color w:val="000000"/>
                <w:sz w:val="24"/>
                <w:szCs w:val="24"/>
              </w:rPr>
              <w:t xml:space="preserve">сопоставлять небольшие по объему тексты: </w:t>
            </w:r>
            <w:r w:rsidRPr="00FC4FF0">
              <w:rPr>
                <w:rStyle w:val="29pt"/>
                <w:color w:val="000000"/>
                <w:sz w:val="24"/>
                <w:szCs w:val="24"/>
              </w:rPr>
              <w:lastRenderedPageBreak/>
              <w:t>художественный и научно-популярный;</w:t>
            </w:r>
          </w:p>
          <w:p w:rsidR="00FC4FF0" w:rsidRPr="00FC4FF0" w:rsidRDefault="00FC4FF0" w:rsidP="001B2D80">
            <w:pPr>
              <w:widowControl w:val="0"/>
              <w:numPr>
                <w:ilvl w:val="0"/>
                <w:numId w:val="20"/>
              </w:numPr>
              <w:tabs>
                <w:tab w:val="left" w:pos="192"/>
              </w:tabs>
              <w:contextualSpacing/>
              <w:rPr>
                <w:rFonts w:ascii="Times New Roman" w:hAnsi="Times New Roman"/>
                <w:sz w:val="24"/>
                <w:szCs w:val="24"/>
              </w:rPr>
            </w:pPr>
            <w:proofErr w:type="gramStart"/>
            <w:r w:rsidRPr="00FC4FF0">
              <w:rPr>
                <w:rStyle w:val="29pt"/>
                <w:color w:val="000000"/>
                <w:sz w:val="24"/>
                <w:szCs w:val="24"/>
              </w:rPr>
              <w:t>понимать следующие понятия: автор, текст, тема художественного произведения, «рисующие» слова, «картинный» план;</w:t>
            </w:r>
            <w:proofErr w:type="gramEnd"/>
          </w:p>
          <w:p w:rsidR="00FC4FF0" w:rsidRPr="00FC4FF0" w:rsidRDefault="00FC4FF0" w:rsidP="001B2D80">
            <w:pPr>
              <w:widowControl w:val="0"/>
              <w:numPr>
                <w:ilvl w:val="0"/>
                <w:numId w:val="20"/>
              </w:numPr>
              <w:tabs>
                <w:tab w:val="left" w:pos="182"/>
              </w:tabs>
              <w:contextualSpacing/>
              <w:rPr>
                <w:rFonts w:ascii="Times New Roman" w:hAnsi="Times New Roman"/>
                <w:sz w:val="24"/>
                <w:szCs w:val="24"/>
              </w:rPr>
            </w:pPr>
            <w:r w:rsidRPr="00FC4FF0">
              <w:rPr>
                <w:rStyle w:val="29pt"/>
                <w:color w:val="000000"/>
                <w:sz w:val="24"/>
                <w:szCs w:val="24"/>
              </w:rPr>
              <w:t>различать произведения малых фольклорных жанров.</w:t>
            </w:r>
          </w:p>
        </w:tc>
        <w:tc>
          <w:tcPr>
            <w:tcW w:w="3630" w:type="dxa"/>
          </w:tcPr>
          <w:p w:rsidR="00FC4FF0" w:rsidRPr="00FC4FF0" w:rsidRDefault="00FC4FF0" w:rsidP="001B2D80">
            <w:pPr>
              <w:widowControl w:val="0"/>
              <w:numPr>
                <w:ilvl w:val="0"/>
                <w:numId w:val="21"/>
              </w:numPr>
              <w:tabs>
                <w:tab w:val="left" w:pos="197"/>
              </w:tabs>
              <w:contextualSpacing/>
              <w:rPr>
                <w:rFonts w:ascii="Times New Roman" w:hAnsi="Times New Roman"/>
                <w:sz w:val="24"/>
                <w:szCs w:val="24"/>
              </w:rPr>
            </w:pPr>
            <w:r w:rsidRPr="00FC4FF0">
              <w:rPr>
                <w:rStyle w:val="29pt"/>
                <w:color w:val="000000"/>
                <w:sz w:val="24"/>
                <w:szCs w:val="24"/>
              </w:rPr>
              <w:lastRenderedPageBreak/>
              <w:t xml:space="preserve">сопоставлять небольшие по объему тексты: поэтический и прозаический; сказочный и </w:t>
            </w:r>
            <w:r w:rsidRPr="00FC4FF0">
              <w:rPr>
                <w:rStyle w:val="29pt"/>
                <w:color w:val="000000"/>
                <w:sz w:val="24"/>
                <w:szCs w:val="24"/>
              </w:rPr>
              <w:lastRenderedPageBreak/>
              <w:t>реалистический;</w:t>
            </w:r>
          </w:p>
          <w:p w:rsidR="00FC4FF0" w:rsidRPr="00FC4FF0" w:rsidRDefault="00FC4FF0" w:rsidP="001B2D80">
            <w:pPr>
              <w:widowControl w:val="0"/>
              <w:numPr>
                <w:ilvl w:val="0"/>
                <w:numId w:val="21"/>
              </w:numPr>
              <w:tabs>
                <w:tab w:val="left" w:pos="202"/>
              </w:tabs>
              <w:contextualSpacing/>
              <w:rPr>
                <w:rFonts w:ascii="Times New Roman" w:hAnsi="Times New Roman"/>
                <w:sz w:val="24"/>
                <w:szCs w:val="24"/>
              </w:rPr>
            </w:pPr>
            <w:proofErr w:type="gramStart"/>
            <w:r w:rsidRPr="00FC4FF0">
              <w:rPr>
                <w:rStyle w:val="29pt"/>
                <w:color w:val="000000"/>
                <w:sz w:val="24"/>
                <w:szCs w:val="24"/>
              </w:rPr>
              <w:t>понимать следующие поня</w:t>
            </w:r>
            <w:r w:rsidRPr="00FC4FF0">
              <w:rPr>
                <w:rStyle w:val="29pt"/>
                <w:color w:val="000000"/>
                <w:sz w:val="24"/>
                <w:szCs w:val="24"/>
              </w:rPr>
              <w:softHyphen/>
              <w:t>тия: поэзия, проза, рассказ, тема, портрет, юмор, диалог, монолог, сравнение;</w:t>
            </w:r>
            <w:proofErr w:type="gramEnd"/>
          </w:p>
          <w:p w:rsidR="00FC4FF0" w:rsidRPr="00FC4FF0" w:rsidRDefault="00FC4FF0" w:rsidP="001B2D80">
            <w:pPr>
              <w:widowControl w:val="0"/>
              <w:numPr>
                <w:ilvl w:val="0"/>
                <w:numId w:val="21"/>
              </w:numPr>
              <w:tabs>
                <w:tab w:val="left" w:pos="264"/>
              </w:tabs>
              <w:contextualSpacing/>
              <w:rPr>
                <w:rFonts w:ascii="Times New Roman" w:hAnsi="Times New Roman"/>
                <w:sz w:val="24"/>
                <w:szCs w:val="24"/>
              </w:rPr>
            </w:pPr>
            <w:r w:rsidRPr="00FC4FF0">
              <w:rPr>
                <w:rStyle w:val="29pt"/>
                <w:color w:val="000000"/>
                <w:sz w:val="24"/>
                <w:szCs w:val="24"/>
              </w:rPr>
              <w:t>различать диалогический и монологический характер произведения;</w:t>
            </w:r>
          </w:p>
          <w:p w:rsidR="00FC4FF0" w:rsidRPr="00FC4FF0" w:rsidRDefault="00FC4FF0" w:rsidP="001B2D80">
            <w:pPr>
              <w:widowControl w:val="0"/>
              <w:numPr>
                <w:ilvl w:val="0"/>
                <w:numId w:val="21"/>
              </w:numPr>
              <w:tabs>
                <w:tab w:val="left" w:pos="235"/>
              </w:tabs>
              <w:contextualSpacing/>
              <w:rPr>
                <w:rFonts w:ascii="Times New Roman" w:hAnsi="Times New Roman"/>
                <w:sz w:val="24"/>
                <w:szCs w:val="24"/>
              </w:rPr>
            </w:pPr>
            <w:r w:rsidRPr="00FC4FF0">
              <w:rPr>
                <w:rStyle w:val="29pt"/>
                <w:color w:val="000000"/>
                <w:sz w:val="24"/>
                <w:szCs w:val="24"/>
              </w:rPr>
              <w:t>различать рассказ автора и рассказ героя о событии;</w:t>
            </w:r>
          </w:p>
          <w:p w:rsidR="00FC4FF0" w:rsidRPr="00FC4FF0" w:rsidRDefault="00FC4FF0" w:rsidP="001B2D80">
            <w:pPr>
              <w:widowControl w:val="0"/>
              <w:numPr>
                <w:ilvl w:val="0"/>
                <w:numId w:val="21"/>
              </w:numPr>
              <w:tabs>
                <w:tab w:val="left" w:pos="360"/>
              </w:tabs>
              <w:contextualSpacing/>
              <w:rPr>
                <w:rFonts w:ascii="Times New Roman" w:hAnsi="Times New Roman"/>
                <w:sz w:val="24"/>
                <w:szCs w:val="24"/>
              </w:rPr>
            </w:pPr>
            <w:r w:rsidRPr="00FC4FF0">
              <w:rPr>
                <w:rStyle w:val="29pt"/>
                <w:color w:val="000000"/>
                <w:sz w:val="24"/>
                <w:szCs w:val="24"/>
              </w:rPr>
              <w:t>воспринимать развитие действия и случайность как одно из средств развития сюжета.</w:t>
            </w:r>
          </w:p>
        </w:tc>
        <w:tc>
          <w:tcPr>
            <w:tcW w:w="4059" w:type="dxa"/>
            <w:gridSpan w:val="3"/>
          </w:tcPr>
          <w:p w:rsidR="00FC4FF0" w:rsidRPr="00FC4FF0" w:rsidRDefault="00FC4FF0" w:rsidP="001B2D80">
            <w:pPr>
              <w:widowControl w:val="0"/>
              <w:numPr>
                <w:ilvl w:val="0"/>
                <w:numId w:val="22"/>
              </w:numPr>
              <w:tabs>
                <w:tab w:val="left" w:pos="158"/>
              </w:tabs>
              <w:contextualSpacing/>
              <w:rPr>
                <w:rFonts w:ascii="Times New Roman" w:hAnsi="Times New Roman"/>
                <w:sz w:val="24"/>
                <w:szCs w:val="24"/>
              </w:rPr>
            </w:pPr>
            <w:r w:rsidRPr="00FC4FF0">
              <w:rPr>
                <w:rStyle w:val="29pt"/>
                <w:color w:val="000000"/>
                <w:sz w:val="24"/>
                <w:szCs w:val="24"/>
              </w:rPr>
              <w:lastRenderedPageBreak/>
              <w:t>сопоставлять разные по жанру тексты: народные и авторские, художест</w:t>
            </w:r>
            <w:r w:rsidRPr="00FC4FF0">
              <w:rPr>
                <w:rStyle w:val="29pt"/>
                <w:color w:val="000000"/>
                <w:sz w:val="24"/>
                <w:szCs w:val="24"/>
              </w:rPr>
              <w:softHyphen/>
              <w:t>венные и научно-</w:t>
            </w:r>
            <w:r w:rsidRPr="00FC4FF0">
              <w:rPr>
                <w:rStyle w:val="29pt"/>
                <w:color w:val="000000"/>
                <w:sz w:val="24"/>
                <w:szCs w:val="24"/>
              </w:rPr>
              <w:lastRenderedPageBreak/>
              <w:t>популярные, поучи</w:t>
            </w:r>
            <w:r w:rsidRPr="00FC4FF0">
              <w:rPr>
                <w:rStyle w:val="29pt"/>
                <w:color w:val="000000"/>
                <w:sz w:val="24"/>
                <w:szCs w:val="24"/>
              </w:rPr>
              <w:softHyphen/>
              <w:t>тельные и комические;</w:t>
            </w:r>
          </w:p>
          <w:p w:rsidR="00FC4FF0" w:rsidRPr="00FC4FF0" w:rsidRDefault="00FC4FF0" w:rsidP="001B2D80">
            <w:pPr>
              <w:widowControl w:val="0"/>
              <w:numPr>
                <w:ilvl w:val="0"/>
                <w:numId w:val="22"/>
              </w:numPr>
              <w:tabs>
                <w:tab w:val="left" w:pos="178"/>
              </w:tabs>
              <w:contextualSpacing/>
              <w:rPr>
                <w:rFonts w:ascii="Times New Roman" w:hAnsi="Times New Roman"/>
                <w:sz w:val="24"/>
                <w:szCs w:val="24"/>
              </w:rPr>
            </w:pPr>
            <w:proofErr w:type="gramStart"/>
            <w:r w:rsidRPr="00FC4FF0">
              <w:rPr>
                <w:rStyle w:val="29pt"/>
                <w:color w:val="000000"/>
                <w:sz w:val="24"/>
                <w:szCs w:val="24"/>
              </w:rPr>
              <w:t>различать ведущие жанры художественной литературы: миф, былину, сказку, сказ, басню, рассказ;</w:t>
            </w:r>
            <w:proofErr w:type="gramEnd"/>
          </w:p>
          <w:p w:rsidR="00FC4FF0" w:rsidRPr="00FC4FF0" w:rsidRDefault="00FC4FF0" w:rsidP="001B2D80">
            <w:pPr>
              <w:widowControl w:val="0"/>
              <w:numPr>
                <w:ilvl w:val="0"/>
                <w:numId w:val="22"/>
              </w:numPr>
              <w:tabs>
                <w:tab w:val="left" w:pos="182"/>
              </w:tabs>
              <w:contextualSpacing/>
              <w:rPr>
                <w:rFonts w:ascii="Times New Roman" w:hAnsi="Times New Roman"/>
                <w:sz w:val="24"/>
                <w:szCs w:val="24"/>
              </w:rPr>
            </w:pPr>
            <w:r w:rsidRPr="00FC4FF0">
              <w:rPr>
                <w:rStyle w:val="29pt"/>
                <w:color w:val="000000"/>
                <w:sz w:val="24"/>
                <w:szCs w:val="24"/>
              </w:rPr>
              <w:t>понимать и грамотно использовать в своей речи термины: басня, пьеса, сюжет, пейзаж, эпитет;</w:t>
            </w:r>
          </w:p>
          <w:p w:rsidR="00FC4FF0" w:rsidRPr="00FC4FF0" w:rsidRDefault="00FC4FF0" w:rsidP="001B2D80">
            <w:pPr>
              <w:widowControl w:val="0"/>
              <w:numPr>
                <w:ilvl w:val="0"/>
                <w:numId w:val="22"/>
              </w:numPr>
              <w:tabs>
                <w:tab w:val="left" w:pos="216"/>
              </w:tabs>
              <w:contextualSpacing/>
              <w:rPr>
                <w:rFonts w:ascii="Times New Roman" w:hAnsi="Times New Roman"/>
                <w:sz w:val="24"/>
                <w:szCs w:val="24"/>
              </w:rPr>
            </w:pPr>
            <w:r w:rsidRPr="00FC4FF0">
              <w:rPr>
                <w:rStyle w:val="29pt"/>
                <w:color w:val="000000"/>
                <w:sz w:val="24"/>
                <w:szCs w:val="24"/>
              </w:rPr>
              <w:t>находить признаки литературных сказок, определять позицию автора сказки;</w:t>
            </w:r>
          </w:p>
          <w:p w:rsidR="00FC4FF0" w:rsidRPr="00FC4FF0" w:rsidRDefault="00FC4FF0" w:rsidP="001B2D80">
            <w:pPr>
              <w:widowControl w:val="0"/>
              <w:numPr>
                <w:ilvl w:val="0"/>
                <w:numId w:val="22"/>
              </w:numPr>
              <w:tabs>
                <w:tab w:val="left" w:pos="202"/>
              </w:tabs>
              <w:contextualSpacing/>
              <w:rPr>
                <w:rFonts w:ascii="Times New Roman" w:hAnsi="Times New Roman"/>
                <w:sz w:val="24"/>
                <w:szCs w:val="24"/>
              </w:rPr>
            </w:pPr>
            <w:r w:rsidRPr="00FC4FF0">
              <w:rPr>
                <w:rStyle w:val="29pt"/>
                <w:color w:val="000000"/>
                <w:sz w:val="24"/>
                <w:szCs w:val="24"/>
              </w:rPr>
              <w:t>выделять события рассказа; понимать сюжет как цепь событий, составлять сюжетный план произведения.</w:t>
            </w:r>
          </w:p>
        </w:tc>
        <w:tc>
          <w:tcPr>
            <w:tcW w:w="4743" w:type="dxa"/>
          </w:tcPr>
          <w:p w:rsidR="00FC4FF0" w:rsidRPr="00FC4FF0" w:rsidRDefault="00FC4FF0" w:rsidP="001B2D80">
            <w:pPr>
              <w:widowControl w:val="0"/>
              <w:numPr>
                <w:ilvl w:val="0"/>
                <w:numId w:val="23"/>
              </w:numPr>
              <w:tabs>
                <w:tab w:val="left" w:pos="206"/>
              </w:tabs>
              <w:contextualSpacing/>
              <w:rPr>
                <w:rFonts w:ascii="Times New Roman" w:hAnsi="Times New Roman"/>
                <w:sz w:val="24"/>
                <w:szCs w:val="24"/>
              </w:rPr>
            </w:pPr>
            <w:r w:rsidRPr="00FC4FF0">
              <w:rPr>
                <w:rStyle w:val="29pt"/>
                <w:color w:val="000000"/>
                <w:sz w:val="24"/>
                <w:szCs w:val="24"/>
              </w:rPr>
              <w:lastRenderedPageBreak/>
              <w:t>понимать специфику прозаических и поэти</w:t>
            </w:r>
            <w:r w:rsidRPr="00FC4FF0">
              <w:rPr>
                <w:rStyle w:val="29pt"/>
                <w:color w:val="000000"/>
                <w:sz w:val="24"/>
                <w:szCs w:val="24"/>
              </w:rPr>
              <w:softHyphen/>
              <w:t>ческих текстов;</w:t>
            </w:r>
          </w:p>
          <w:p w:rsidR="00FC4FF0" w:rsidRPr="00FC4FF0" w:rsidRDefault="00FC4FF0" w:rsidP="001B2D80">
            <w:pPr>
              <w:widowControl w:val="0"/>
              <w:numPr>
                <w:ilvl w:val="0"/>
                <w:numId w:val="23"/>
              </w:numPr>
              <w:tabs>
                <w:tab w:val="left" w:pos="206"/>
              </w:tabs>
              <w:contextualSpacing/>
              <w:rPr>
                <w:rFonts w:ascii="Times New Roman" w:hAnsi="Times New Roman"/>
                <w:sz w:val="24"/>
                <w:szCs w:val="24"/>
              </w:rPr>
            </w:pPr>
            <w:r w:rsidRPr="00FC4FF0">
              <w:rPr>
                <w:rStyle w:val="29pt"/>
                <w:color w:val="000000"/>
                <w:sz w:val="24"/>
                <w:szCs w:val="24"/>
              </w:rPr>
              <w:t xml:space="preserve">определять особенности фольклорных </w:t>
            </w:r>
            <w:r w:rsidRPr="00FC4FF0">
              <w:rPr>
                <w:rStyle w:val="29pt"/>
                <w:color w:val="000000"/>
                <w:sz w:val="24"/>
                <w:szCs w:val="24"/>
              </w:rPr>
              <w:lastRenderedPageBreak/>
              <w:t>форм и авторских произведений;</w:t>
            </w:r>
          </w:p>
          <w:p w:rsidR="00FC4FF0" w:rsidRPr="00FC4FF0" w:rsidRDefault="00FC4FF0" w:rsidP="001B2D80">
            <w:pPr>
              <w:widowControl w:val="0"/>
              <w:numPr>
                <w:ilvl w:val="0"/>
                <w:numId w:val="23"/>
              </w:numPr>
              <w:tabs>
                <w:tab w:val="left" w:pos="192"/>
              </w:tabs>
              <w:contextualSpacing/>
              <w:rPr>
                <w:rFonts w:ascii="Times New Roman" w:hAnsi="Times New Roman"/>
                <w:sz w:val="24"/>
                <w:szCs w:val="24"/>
              </w:rPr>
            </w:pPr>
            <w:r w:rsidRPr="00FC4FF0">
              <w:rPr>
                <w:rStyle w:val="29pt"/>
                <w:color w:val="000000"/>
                <w:sz w:val="24"/>
                <w:szCs w:val="24"/>
              </w:rPr>
              <w:t>различать особенности построения народной сказки, пословицы, загадки и других фольклор</w:t>
            </w:r>
            <w:r w:rsidRPr="00FC4FF0">
              <w:rPr>
                <w:rStyle w:val="29pt"/>
                <w:color w:val="000000"/>
                <w:sz w:val="24"/>
                <w:szCs w:val="24"/>
              </w:rPr>
              <w:softHyphen/>
              <w:t>ных форм;</w:t>
            </w:r>
          </w:p>
          <w:p w:rsidR="00FC4FF0" w:rsidRPr="00FC4FF0" w:rsidRDefault="00FC4FF0" w:rsidP="001B2D80">
            <w:pPr>
              <w:widowControl w:val="0"/>
              <w:numPr>
                <w:ilvl w:val="0"/>
                <w:numId w:val="23"/>
              </w:numPr>
              <w:tabs>
                <w:tab w:val="left" w:pos="216"/>
              </w:tabs>
              <w:contextualSpacing/>
              <w:rPr>
                <w:rFonts w:ascii="Times New Roman" w:hAnsi="Times New Roman"/>
                <w:sz w:val="24"/>
                <w:szCs w:val="24"/>
              </w:rPr>
            </w:pPr>
            <w:r w:rsidRPr="00FC4FF0">
              <w:rPr>
                <w:rStyle w:val="29pt"/>
                <w:color w:val="000000"/>
                <w:sz w:val="24"/>
                <w:szCs w:val="24"/>
              </w:rPr>
              <w:t>самостоятельно составлять сюжетный план, характеристику героя;</w:t>
            </w:r>
          </w:p>
          <w:p w:rsidR="00FC4FF0" w:rsidRPr="00FC4FF0" w:rsidRDefault="00FC4FF0" w:rsidP="001B2D80">
            <w:pPr>
              <w:widowControl w:val="0"/>
              <w:numPr>
                <w:ilvl w:val="0"/>
                <w:numId w:val="23"/>
              </w:numPr>
              <w:tabs>
                <w:tab w:val="left" w:pos="197"/>
              </w:tabs>
              <w:contextualSpacing/>
              <w:rPr>
                <w:rFonts w:ascii="Times New Roman" w:hAnsi="Times New Roman"/>
                <w:sz w:val="24"/>
                <w:szCs w:val="24"/>
              </w:rPr>
            </w:pPr>
            <w:r w:rsidRPr="00FC4FF0">
              <w:rPr>
                <w:rStyle w:val="29pt"/>
                <w:color w:val="000000"/>
                <w:sz w:val="24"/>
                <w:szCs w:val="24"/>
              </w:rPr>
              <w:t>видеть единство выразительного и изобрази</w:t>
            </w:r>
            <w:r w:rsidRPr="00FC4FF0">
              <w:rPr>
                <w:rStyle w:val="29pt"/>
                <w:color w:val="000000"/>
                <w:sz w:val="24"/>
                <w:szCs w:val="24"/>
              </w:rPr>
              <w:softHyphen/>
              <w:t>тельного начал в поэтическом произведении, движение чувства, развитие настроения.</w:t>
            </w:r>
          </w:p>
        </w:tc>
      </w:tr>
      <w:tr w:rsidR="00FC4FF0" w:rsidRPr="001603AF" w:rsidTr="00FC4FF0">
        <w:trPr>
          <w:trHeight w:val="175"/>
        </w:trPr>
        <w:tc>
          <w:tcPr>
            <w:tcW w:w="15176" w:type="dxa"/>
            <w:gridSpan w:val="8"/>
          </w:tcPr>
          <w:p w:rsidR="00FC4FF0" w:rsidRPr="00FC4FF0" w:rsidRDefault="00FC4FF0" w:rsidP="00FC4FF0">
            <w:pPr>
              <w:tabs>
                <w:tab w:val="left" w:pos="3510"/>
              </w:tabs>
              <w:contextualSpacing/>
              <w:rPr>
                <w:rFonts w:ascii="Times New Roman" w:hAnsi="Times New Roman"/>
                <w:bCs/>
                <w:i/>
                <w:sz w:val="24"/>
                <w:szCs w:val="24"/>
              </w:rPr>
            </w:pPr>
            <w:r w:rsidRPr="00FC4FF0">
              <w:rPr>
                <w:rStyle w:val="211pt"/>
                <w:i w:val="0"/>
                <w:color w:val="000000"/>
                <w:sz w:val="24"/>
                <w:szCs w:val="24"/>
              </w:rPr>
              <w:lastRenderedPageBreak/>
              <w:t>Учащийся получит возможность научиться:</w:t>
            </w:r>
          </w:p>
        </w:tc>
      </w:tr>
      <w:tr w:rsidR="00FC4FF0" w:rsidRPr="001603AF" w:rsidTr="00FC4FF0">
        <w:trPr>
          <w:gridAfter w:val="1"/>
          <w:wAfter w:w="29" w:type="dxa"/>
          <w:trHeight w:val="175"/>
        </w:trPr>
        <w:tc>
          <w:tcPr>
            <w:tcW w:w="2715" w:type="dxa"/>
            <w:gridSpan w:val="2"/>
          </w:tcPr>
          <w:p w:rsidR="00FC4FF0" w:rsidRPr="00FC4FF0" w:rsidRDefault="00FC4FF0" w:rsidP="001B2D80">
            <w:pPr>
              <w:widowControl w:val="0"/>
              <w:numPr>
                <w:ilvl w:val="0"/>
                <w:numId w:val="24"/>
              </w:numPr>
              <w:tabs>
                <w:tab w:val="left" w:pos="360"/>
              </w:tabs>
              <w:contextualSpacing/>
              <w:rPr>
                <w:rFonts w:ascii="Times New Roman" w:hAnsi="Times New Roman"/>
                <w:sz w:val="24"/>
                <w:szCs w:val="24"/>
              </w:rPr>
            </w:pPr>
            <w:r w:rsidRPr="00FC4FF0">
              <w:rPr>
                <w:rStyle w:val="211pt"/>
                <w:i w:val="0"/>
                <w:color w:val="000000"/>
                <w:sz w:val="24"/>
                <w:szCs w:val="24"/>
              </w:rPr>
              <w:t>находить рифму и чувствовать ритм стихотворения и звукопись;</w:t>
            </w:r>
          </w:p>
          <w:p w:rsidR="00FC4FF0" w:rsidRPr="00FC4FF0" w:rsidRDefault="00FC4FF0" w:rsidP="001B2D80">
            <w:pPr>
              <w:widowControl w:val="0"/>
              <w:numPr>
                <w:ilvl w:val="0"/>
                <w:numId w:val="24"/>
              </w:numPr>
              <w:tabs>
                <w:tab w:val="left" w:pos="379"/>
              </w:tabs>
              <w:contextualSpacing/>
              <w:rPr>
                <w:rFonts w:ascii="Times New Roman" w:hAnsi="Times New Roman"/>
                <w:sz w:val="24"/>
                <w:szCs w:val="24"/>
              </w:rPr>
            </w:pPr>
            <w:r w:rsidRPr="00FC4FF0">
              <w:rPr>
                <w:rStyle w:val="211pt"/>
                <w:i w:val="0"/>
                <w:color w:val="000000"/>
                <w:sz w:val="24"/>
                <w:szCs w:val="24"/>
              </w:rPr>
              <w:t xml:space="preserve">видеть </w:t>
            </w:r>
            <w:proofErr w:type="gramStart"/>
            <w:r w:rsidRPr="00FC4FF0">
              <w:rPr>
                <w:rStyle w:val="211pt"/>
                <w:i w:val="0"/>
                <w:color w:val="000000"/>
                <w:sz w:val="24"/>
                <w:szCs w:val="24"/>
              </w:rPr>
              <w:t>реальное</w:t>
            </w:r>
            <w:proofErr w:type="gramEnd"/>
            <w:r w:rsidRPr="00FC4FF0">
              <w:rPr>
                <w:rStyle w:val="211pt"/>
                <w:i w:val="0"/>
                <w:color w:val="000000"/>
                <w:sz w:val="24"/>
                <w:szCs w:val="24"/>
              </w:rPr>
              <w:t xml:space="preserve"> и фантастическое в художественном тексте;</w:t>
            </w:r>
          </w:p>
          <w:p w:rsidR="00FC4FF0" w:rsidRPr="00FC4FF0" w:rsidRDefault="00FC4FF0" w:rsidP="001B2D80">
            <w:pPr>
              <w:widowControl w:val="0"/>
              <w:numPr>
                <w:ilvl w:val="0"/>
                <w:numId w:val="24"/>
              </w:numPr>
              <w:tabs>
                <w:tab w:val="left" w:pos="197"/>
              </w:tabs>
              <w:contextualSpacing/>
              <w:rPr>
                <w:rFonts w:ascii="Times New Roman" w:hAnsi="Times New Roman"/>
                <w:sz w:val="24"/>
                <w:szCs w:val="24"/>
              </w:rPr>
            </w:pPr>
            <w:r w:rsidRPr="00FC4FF0">
              <w:rPr>
                <w:rStyle w:val="211pt"/>
                <w:i w:val="0"/>
                <w:color w:val="000000"/>
                <w:sz w:val="24"/>
                <w:szCs w:val="24"/>
              </w:rPr>
              <w:t>отличать произведения устного народного творчества: сказка, загадка, пословица, счи</w:t>
            </w:r>
            <w:r w:rsidRPr="00FC4FF0">
              <w:rPr>
                <w:rStyle w:val="211pt"/>
                <w:i w:val="0"/>
                <w:color w:val="000000"/>
                <w:sz w:val="24"/>
                <w:szCs w:val="24"/>
              </w:rPr>
              <w:softHyphen/>
              <w:t>талка, скороговорка;</w:t>
            </w:r>
          </w:p>
          <w:p w:rsidR="00FC4FF0" w:rsidRPr="00FC4FF0" w:rsidRDefault="00FC4FF0" w:rsidP="001B2D80">
            <w:pPr>
              <w:widowControl w:val="0"/>
              <w:numPr>
                <w:ilvl w:val="0"/>
                <w:numId w:val="24"/>
              </w:numPr>
              <w:tabs>
                <w:tab w:val="left" w:pos="187"/>
              </w:tabs>
              <w:contextualSpacing/>
              <w:rPr>
                <w:rStyle w:val="211pt"/>
                <w:i w:val="0"/>
                <w:iCs w:val="0"/>
                <w:sz w:val="24"/>
                <w:szCs w:val="24"/>
              </w:rPr>
            </w:pPr>
            <w:r w:rsidRPr="00FC4FF0">
              <w:rPr>
                <w:rStyle w:val="211pt"/>
                <w:i w:val="0"/>
                <w:color w:val="000000"/>
                <w:sz w:val="24"/>
                <w:szCs w:val="24"/>
              </w:rPr>
              <w:t xml:space="preserve">эмоционально воспринимать традиционное изображение характера </w:t>
            </w:r>
            <w:r w:rsidRPr="00FC4FF0">
              <w:rPr>
                <w:rStyle w:val="211pt"/>
                <w:i w:val="0"/>
                <w:color w:val="000000"/>
                <w:sz w:val="24"/>
                <w:szCs w:val="24"/>
              </w:rPr>
              <w:lastRenderedPageBreak/>
              <w:t>героя в сказке;</w:t>
            </w:r>
          </w:p>
          <w:p w:rsidR="00FC4FF0" w:rsidRPr="00FC4FF0" w:rsidRDefault="00FC4FF0" w:rsidP="00FC4FF0">
            <w:pPr>
              <w:widowControl w:val="0"/>
              <w:tabs>
                <w:tab w:val="left" w:pos="187"/>
              </w:tabs>
              <w:contextualSpacing/>
              <w:rPr>
                <w:rFonts w:ascii="Times New Roman" w:hAnsi="Times New Roman"/>
                <w:sz w:val="24"/>
                <w:szCs w:val="24"/>
              </w:rPr>
            </w:pPr>
            <w:r w:rsidRPr="00FC4FF0">
              <w:rPr>
                <w:rStyle w:val="28pt"/>
                <w:rFonts w:ascii="Times New Roman" w:hAnsi="Times New Roman" w:cs="Times New Roman"/>
                <w:iCs/>
                <w:color w:val="000000"/>
                <w:sz w:val="24"/>
                <w:szCs w:val="24"/>
              </w:rPr>
              <w:t xml:space="preserve">- </w:t>
            </w:r>
            <w:r w:rsidRPr="00FC4FF0">
              <w:rPr>
                <w:rStyle w:val="22"/>
                <w:color w:val="000000"/>
                <w:sz w:val="24"/>
                <w:szCs w:val="24"/>
              </w:rPr>
              <w:t>видеть в художественном произведении поступок героя как проявление его характера, понимать смысл нравственного урока произведения.</w:t>
            </w:r>
          </w:p>
        </w:tc>
        <w:tc>
          <w:tcPr>
            <w:tcW w:w="3630" w:type="dxa"/>
          </w:tcPr>
          <w:p w:rsidR="00FC4FF0" w:rsidRPr="00FC4FF0" w:rsidRDefault="00FC4FF0" w:rsidP="001B2D80">
            <w:pPr>
              <w:widowControl w:val="0"/>
              <w:numPr>
                <w:ilvl w:val="0"/>
                <w:numId w:val="25"/>
              </w:numPr>
              <w:tabs>
                <w:tab w:val="left" w:pos="211"/>
              </w:tabs>
              <w:contextualSpacing/>
              <w:rPr>
                <w:rFonts w:ascii="Times New Roman" w:hAnsi="Times New Roman"/>
                <w:sz w:val="24"/>
                <w:szCs w:val="24"/>
              </w:rPr>
            </w:pPr>
            <w:r w:rsidRPr="00FC4FF0">
              <w:rPr>
                <w:rStyle w:val="211pt"/>
                <w:i w:val="0"/>
                <w:color w:val="000000"/>
                <w:sz w:val="24"/>
                <w:szCs w:val="24"/>
              </w:rPr>
              <w:lastRenderedPageBreak/>
              <w:t>находить в тексте изобразительные средства: подробность, сравнение;</w:t>
            </w:r>
          </w:p>
          <w:p w:rsidR="00FC4FF0" w:rsidRPr="00FC4FF0" w:rsidRDefault="00FC4FF0" w:rsidP="001B2D80">
            <w:pPr>
              <w:widowControl w:val="0"/>
              <w:numPr>
                <w:ilvl w:val="0"/>
                <w:numId w:val="25"/>
              </w:numPr>
              <w:tabs>
                <w:tab w:val="left" w:pos="182"/>
              </w:tabs>
              <w:contextualSpacing/>
              <w:rPr>
                <w:rFonts w:ascii="Times New Roman" w:hAnsi="Times New Roman"/>
                <w:sz w:val="24"/>
                <w:szCs w:val="24"/>
              </w:rPr>
            </w:pPr>
            <w:r w:rsidRPr="00FC4FF0">
              <w:rPr>
                <w:rStyle w:val="211pt"/>
                <w:i w:val="0"/>
                <w:color w:val="000000"/>
                <w:sz w:val="24"/>
                <w:szCs w:val="24"/>
              </w:rPr>
              <w:t>выделять поступок как про</w:t>
            </w:r>
            <w:r w:rsidRPr="00FC4FF0">
              <w:rPr>
                <w:rStyle w:val="211pt"/>
                <w:i w:val="0"/>
                <w:color w:val="000000"/>
                <w:sz w:val="24"/>
                <w:szCs w:val="24"/>
              </w:rPr>
              <w:softHyphen/>
              <w:t>явление характера героя;</w:t>
            </w:r>
          </w:p>
          <w:p w:rsidR="00FC4FF0" w:rsidRPr="00FC4FF0" w:rsidRDefault="00FC4FF0" w:rsidP="001B2D80">
            <w:pPr>
              <w:widowControl w:val="0"/>
              <w:numPr>
                <w:ilvl w:val="0"/>
                <w:numId w:val="25"/>
              </w:numPr>
              <w:tabs>
                <w:tab w:val="left" w:pos="226"/>
              </w:tabs>
              <w:contextualSpacing/>
              <w:rPr>
                <w:rFonts w:ascii="Times New Roman" w:hAnsi="Times New Roman"/>
                <w:sz w:val="24"/>
                <w:szCs w:val="24"/>
              </w:rPr>
            </w:pPr>
            <w:r w:rsidRPr="00FC4FF0">
              <w:rPr>
                <w:rStyle w:val="211pt"/>
                <w:i w:val="0"/>
                <w:color w:val="000000"/>
                <w:sz w:val="24"/>
                <w:szCs w:val="24"/>
              </w:rPr>
              <w:t>воспринимать и оценивать выразительное начало художественного текста, используя понятия: смена картин, изображение чувств, стихи веселые, смешные, юмор;</w:t>
            </w:r>
          </w:p>
          <w:p w:rsidR="00FC4FF0" w:rsidRPr="00FC4FF0" w:rsidRDefault="00FC4FF0" w:rsidP="001B2D80">
            <w:pPr>
              <w:widowControl w:val="0"/>
              <w:numPr>
                <w:ilvl w:val="0"/>
                <w:numId w:val="25"/>
              </w:numPr>
              <w:tabs>
                <w:tab w:val="left" w:pos="211"/>
              </w:tabs>
              <w:contextualSpacing/>
              <w:rPr>
                <w:rFonts w:ascii="Times New Roman" w:hAnsi="Times New Roman"/>
                <w:sz w:val="24"/>
                <w:szCs w:val="24"/>
              </w:rPr>
            </w:pPr>
            <w:r w:rsidRPr="00FC4FF0">
              <w:rPr>
                <w:rStyle w:val="211pt"/>
                <w:i w:val="0"/>
                <w:color w:val="000000"/>
                <w:sz w:val="24"/>
                <w:szCs w:val="24"/>
              </w:rPr>
              <w:t>воспринимать изобразительные возможности ритма в за</w:t>
            </w:r>
            <w:r w:rsidRPr="00FC4FF0">
              <w:rPr>
                <w:rStyle w:val="211pt"/>
                <w:i w:val="0"/>
                <w:color w:val="000000"/>
                <w:sz w:val="24"/>
                <w:szCs w:val="24"/>
              </w:rPr>
              <w:softHyphen/>
              <w:t>медлении и ускорении действия;</w:t>
            </w:r>
          </w:p>
          <w:p w:rsidR="00FC4FF0" w:rsidRPr="00FC4FF0" w:rsidRDefault="00FC4FF0" w:rsidP="001B2D80">
            <w:pPr>
              <w:widowControl w:val="0"/>
              <w:numPr>
                <w:ilvl w:val="0"/>
                <w:numId w:val="25"/>
              </w:numPr>
              <w:tabs>
                <w:tab w:val="left" w:pos="283"/>
              </w:tabs>
              <w:contextualSpacing/>
              <w:rPr>
                <w:rFonts w:ascii="Times New Roman" w:hAnsi="Times New Roman"/>
                <w:sz w:val="24"/>
                <w:szCs w:val="24"/>
              </w:rPr>
            </w:pPr>
            <w:r w:rsidRPr="00FC4FF0">
              <w:rPr>
                <w:rStyle w:val="211pt"/>
                <w:i w:val="0"/>
                <w:color w:val="000000"/>
                <w:sz w:val="24"/>
                <w:szCs w:val="24"/>
              </w:rPr>
              <w:t>пользоваться понятиями: речь, поступок, портрет героя;</w:t>
            </w:r>
          </w:p>
          <w:p w:rsidR="00FC4FF0" w:rsidRPr="00FC4FF0" w:rsidRDefault="00FC4FF0" w:rsidP="001B2D80">
            <w:pPr>
              <w:widowControl w:val="0"/>
              <w:numPr>
                <w:ilvl w:val="0"/>
                <w:numId w:val="25"/>
              </w:numPr>
              <w:tabs>
                <w:tab w:val="left" w:pos="197"/>
              </w:tabs>
              <w:contextualSpacing/>
              <w:rPr>
                <w:rFonts w:ascii="Times New Roman" w:hAnsi="Times New Roman"/>
                <w:sz w:val="24"/>
                <w:szCs w:val="24"/>
              </w:rPr>
            </w:pPr>
            <w:r w:rsidRPr="00FC4FF0">
              <w:rPr>
                <w:rStyle w:val="211pt"/>
                <w:i w:val="0"/>
                <w:color w:val="000000"/>
                <w:sz w:val="24"/>
                <w:szCs w:val="24"/>
              </w:rPr>
              <w:lastRenderedPageBreak/>
              <w:t>определять особенности народной сказки.</w:t>
            </w:r>
          </w:p>
        </w:tc>
        <w:tc>
          <w:tcPr>
            <w:tcW w:w="4059" w:type="dxa"/>
            <w:gridSpan w:val="3"/>
          </w:tcPr>
          <w:p w:rsidR="00FC4FF0" w:rsidRPr="00FC4FF0" w:rsidRDefault="00FC4FF0" w:rsidP="001B2D80">
            <w:pPr>
              <w:widowControl w:val="0"/>
              <w:numPr>
                <w:ilvl w:val="0"/>
                <w:numId w:val="26"/>
              </w:numPr>
              <w:tabs>
                <w:tab w:val="left" w:pos="206"/>
              </w:tabs>
              <w:contextualSpacing/>
              <w:rPr>
                <w:rFonts w:ascii="Times New Roman" w:hAnsi="Times New Roman"/>
                <w:sz w:val="24"/>
                <w:szCs w:val="24"/>
              </w:rPr>
            </w:pPr>
            <w:r w:rsidRPr="00FC4FF0">
              <w:rPr>
                <w:rStyle w:val="211pt"/>
                <w:i w:val="0"/>
                <w:color w:val="000000"/>
                <w:sz w:val="24"/>
                <w:szCs w:val="24"/>
              </w:rPr>
              <w:lastRenderedPageBreak/>
              <w:t>выявлять особенности построения сюжета, способы создания образа ге</w:t>
            </w:r>
            <w:r w:rsidRPr="00FC4FF0">
              <w:rPr>
                <w:rStyle w:val="211pt"/>
                <w:i w:val="0"/>
                <w:color w:val="000000"/>
                <w:sz w:val="24"/>
                <w:szCs w:val="24"/>
              </w:rPr>
              <w:softHyphen/>
              <w:t>роя в волшебных, бытовых сказках; в былинах и мифах разных народов;</w:t>
            </w:r>
          </w:p>
          <w:p w:rsidR="00FC4FF0" w:rsidRPr="00FC4FF0" w:rsidRDefault="00FC4FF0" w:rsidP="001B2D80">
            <w:pPr>
              <w:widowControl w:val="0"/>
              <w:numPr>
                <w:ilvl w:val="0"/>
                <w:numId w:val="26"/>
              </w:numPr>
              <w:tabs>
                <w:tab w:val="left" w:pos="216"/>
              </w:tabs>
              <w:contextualSpacing/>
              <w:rPr>
                <w:rFonts w:ascii="Times New Roman" w:hAnsi="Times New Roman"/>
                <w:sz w:val="24"/>
                <w:szCs w:val="24"/>
              </w:rPr>
            </w:pPr>
            <w:r w:rsidRPr="00FC4FF0">
              <w:rPr>
                <w:rStyle w:val="211pt"/>
                <w:i w:val="0"/>
                <w:color w:val="000000"/>
                <w:sz w:val="24"/>
                <w:szCs w:val="24"/>
              </w:rPr>
              <w:t>эмоционально воспринимать и оп</w:t>
            </w:r>
            <w:r w:rsidRPr="00FC4FF0">
              <w:rPr>
                <w:rStyle w:val="211pt"/>
                <w:i w:val="0"/>
                <w:color w:val="000000"/>
                <w:sz w:val="24"/>
                <w:szCs w:val="24"/>
              </w:rPr>
              <w:softHyphen/>
              <w:t>ределять язык, напевность, ритм былин;</w:t>
            </w:r>
          </w:p>
          <w:p w:rsidR="00FC4FF0" w:rsidRPr="00FC4FF0" w:rsidRDefault="00FC4FF0" w:rsidP="001B2D80">
            <w:pPr>
              <w:widowControl w:val="0"/>
              <w:numPr>
                <w:ilvl w:val="0"/>
                <w:numId w:val="26"/>
              </w:numPr>
              <w:tabs>
                <w:tab w:val="left" w:pos="211"/>
              </w:tabs>
              <w:contextualSpacing/>
              <w:rPr>
                <w:rFonts w:ascii="Times New Roman" w:hAnsi="Times New Roman"/>
                <w:sz w:val="24"/>
                <w:szCs w:val="24"/>
              </w:rPr>
            </w:pPr>
            <w:r w:rsidRPr="00FC4FF0">
              <w:rPr>
                <w:rStyle w:val="211pt"/>
                <w:i w:val="0"/>
                <w:color w:val="000000"/>
                <w:sz w:val="24"/>
                <w:szCs w:val="24"/>
              </w:rPr>
              <w:t>понимать диалогическую и драма</w:t>
            </w:r>
            <w:r w:rsidRPr="00FC4FF0">
              <w:rPr>
                <w:rStyle w:val="211pt"/>
                <w:i w:val="0"/>
                <w:color w:val="000000"/>
                <w:sz w:val="24"/>
                <w:szCs w:val="24"/>
              </w:rPr>
              <w:softHyphen/>
              <w:t>тическую природу басни, находить мораль и самостоятельно выводить ее как главную мысль басни;</w:t>
            </w:r>
          </w:p>
          <w:p w:rsidR="00FC4FF0" w:rsidRPr="00FC4FF0" w:rsidRDefault="00FC4FF0" w:rsidP="001B2D80">
            <w:pPr>
              <w:widowControl w:val="0"/>
              <w:numPr>
                <w:ilvl w:val="0"/>
                <w:numId w:val="26"/>
              </w:numPr>
              <w:tabs>
                <w:tab w:val="left" w:pos="230"/>
              </w:tabs>
              <w:contextualSpacing/>
              <w:rPr>
                <w:rFonts w:ascii="Times New Roman" w:hAnsi="Times New Roman"/>
                <w:sz w:val="24"/>
                <w:szCs w:val="24"/>
              </w:rPr>
            </w:pPr>
            <w:r w:rsidRPr="00FC4FF0">
              <w:rPr>
                <w:rStyle w:val="211pt"/>
                <w:i w:val="0"/>
                <w:color w:val="000000"/>
                <w:sz w:val="24"/>
                <w:szCs w:val="24"/>
              </w:rPr>
              <w:t>понимать возможность эволюции характера героя литературного произведения;</w:t>
            </w:r>
          </w:p>
          <w:p w:rsidR="00FC4FF0" w:rsidRPr="00FC4FF0" w:rsidRDefault="00FC4FF0" w:rsidP="001B2D80">
            <w:pPr>
              <w:widowControl w:val="0"/>
              <w:numPr>
                <w:ilvl w:val="0"/>
                <w:numId w:val="26"/>
              </w:numPr>
              <w:tabs>
                <w:tab w:val="left" w:pos="221"/>
              </w:tabs>
              <w:contextualSpacing/>
              <w:rPr>
                <w:rFonts w:ascii="Times New Roman" w:hAnsi="Times New Roman"/>
                <w:sz w:val="24"/>
                <w:szCs w:val="24"/>
              </w:rPr>
            </w:pPr>
            <w:r w:rsidRPr="00FC4FF0">
              <w:rPr>
                <w:rStyle w:val="211pt"/>
                <w:i w:val="0"/>
                <w:color w:val="000000"/>
                <w:sz w:val="24"/>
                <w:szCs w:val="24"/>
              </w:rPr>
              <w:t>понимать функции многозначности поэтического слова.</w:t>
            </w:r>
          </w:p>
        </w:tc>
        <w:tc>
          <w:tcPr>
            <w:tcW w:w="4743" w:type="dxa"/>
          </w:tcPr>
          <w:p w:rsidR="00FC4FF0" w:rsidRPr="00FC4FF0" w:rsidRDefault="00FC4FF0" w:rsidP="001B2D80">
            <w:pPr>
              <w:widowControl w:val="0"/>
              <w:numPr>
                <w:ilvl w:val="0"/>
                <w:numId w:val="27"/>
              </w:numPr>
              <w:tabs>
                <w:tab w:val="left" w:pos="178"/>
              </w:tabs>
              <w:contextualSpacing/>
              <w:rPr>
                <w:rFonts w:ascii="Times New Roman" w:hAnsi="Times New Roman"/>
                <w:sz w:val="24"/>
                <w:szCs w:val="24"/>
              </w:rPr>
            </w:pPr>
            <w:r w:rsidRPr="00FC4FF0">
              <w:rPr>
                <w:rStyle w:val="211pt"/>
                <w:i w:val="0"/>
                <w:color w:val="000000"/>
                <w:sz w:val="24"/>
                <w:szCs w:val="24"/>
              </w:rPr>
              <w:t>пользоваться литературоведческими понятиями при сравнении и сопоставлении различных видов текстов;</w:t>
            </w:r>
          </w:p>
          <w:p w:rsidR="00FC4FF0" w:rsidRPr="00FC4FF0" w:rsidRDefault="00FC4FF0" w:rsidP="001B2D80">
            <w:pPr>
              <w:widowControl w:val="0"/>
              <w:numPr>
                <w:ilvl w:val="0"/>
                <w:numId w:val="27"/>
              </w:numPr>
              <w:tabs>
                <w:tab w:val="left" w:pos="245"/>
              </w:tabs>
              <w:contextualSpacing/>
              <w:rPr>
                <w:rFonts w:ascii="Times New Roman" w:hAnsi="Times New Roman"/>
                <w:sz w:val="24"/>
                <w:szCs w:val="24"/>
              </w:rPr>
            </w:pPr>
            <w:r w:rsidRPr="00FC4FF0">
              <w:rPr>
                <w:rStyle w:val="211pt"/>
                <w:i w:val="0"/>
                <w:color w:val="000000"/>
                <w:sz w:val="24"/>
                <w:szCs w:val="24"/>
              </w:rPr>
              <w:t>различать изобразительно-выразительные средства в различных произведениях литературы (эпитет, сравнение, олицетворение и др.);</w:t>
            </w:r>
          </w:p>
          <w:p w:rsidR="00FC4FF0" w:rsidRPr="00FC4FF0" w:rsidRDefault="00FC4FF0" w:rsidP="001B2D80">
            <w:pPr>
              <w:widowControl w:val="0"/>
              <w:numPr>
                <w:ilvl w:val="0"/>
                <w:numId w:val="27"/>
              </w:numPr>
              <w:tabs>
                <w:tab w:val="left" w:pos="168"/>
              </w:tabs>
              <w:contextualSpacing/>
              <w:rPr>
                <w:rFonts w:ascii="Times New Roman" w:hAnsi="Times New Roman"/>
                <w:sz w:val="24"/>
                <w:szCs w:val="24"/>
              </w:rPr>
            </w:pPr>
            <w:r w:rsidRPr="00FC4FF0">
              <w:rPr>
                <w:rStyle w:val="211pt"/>
                <w:i w:val="0"/>
                <w:color w:val="000000"/>
                <w:sz w:val="24"/>
                <w:szCs w:val="24"/>
              </w:rPr>
              <w:t>делать элементарный анализ различных текстов, составлять систему образов произведения, выводить из нее идею произведения;</w:t>
            </w:r>
          </w:p>
          <w:p w:rsidR="00FC4FF0" w:rsidRPr="00FC4FF0" w:rsidRDefault="00FC4FF0" w:rsidP="001B2D80">
            <w:pPr>
              <w:widowControl w:val="0"/>
              <w:numPr>
                <w:ilvl w:val="0"/>
                <w:numId w:val="27"/>
              </w:numPr>
              <w:tabs>
                <w:tab w:val="left" w:pos="240"/>
              </w:tabs>
              <w:contextualSpacing/>
              <w:rPr>
                <w:rFonts w:ascii="Times New Roman" w:hAnsi="Times New Roman"/>
                <w:sz w:val="24"/>
                <w:szCs w:val="24"/>
              </w:rPr>
            </w:pPr>
            <w:r w:rsidRPr="00FC4FF0">
              <w:rPr>
                <w:rStyle w:val="211pt"/>
                <w:i w:val="0"/>
                <w:color w:val="000000"/>
                <w:sz w:val="24"/>
                <w:szCs w:val="24"/>
              </w:rPr>
              <w:t>создавать собственные небольшие тексты с использованием некоторых средств художественной выразительности по аналогии с изученными произведениями.</w:t>
            </w:r>
          </w:p>
        </w:tc>
      </w:tr>
      <w:tr w:rsidR="00FC4FF0" w:rsidRPr="001603AF" w:rsidTr="00FC4FF0">
        <w:trPr>
          <w:trHeight w:val="175"/>
        </w:trPr>
        <w:tc>
          <w:tcPr>
            <w:tcW w:w="15176" w:type="dxa"/>
            <w:gridSpan w:val="8"/>
          </w:tcPr>
          <w:p w:rsidR="00FC4FF0" w:rsidRPr="00FC4FF0" w:rsidRDefault="00FC4FF0" w:rsidP="00FC4FF0">
            <w:pPr>
              <w:contextualSpacing/>
              <w:rPr>
                <w:rFonts w:ascii="Times New Roman" w:hAnsi="Times New Roman"/>
                <w:i/>
                <w:sz w:val="24"/>
                <w:szCs w:val="24"/>
              </w:rPr>
            </w:pPr>
            <w:r w:rsidRPr="00FC4FF0">
              <w:rPr>
                <w:rStyle w:val="2CenturyGothic"/>
                <w:rFonts w:ascii="Times New Roman" w:hAnsi="Times New Roman" w:cs="Times New Roman"/>
                <w:color w:val="000000"/>
                <w:sz w:val="24"/>
                <w:szCs w:val="24"/>
              </w:rPr>
              <w:lastRenderedPageBreak/>
              <w:t>Творческая деятельность</w:t>
            </w:r>
          </w:p>
          <w:p w:rsidR="00FC4FF0" w:rsidRPr="00FC4FF0" w:rsidRDefault="00FC4FF0" w:rsidP="00FC4FF0">
            <w:pPr>
              <w:tabs>
                <w:tab w:val="left" w:pos="4844"/>
                <w:tab w:val="left" w:pos="8730"/>
              </w:tabs>
              <w:contextualSpacing/>
              <w:rPr>
                <w:rFonts w:ascii="Times New Roman" w:hAnsi="Times New Roman"/>
                <w:bCs/>
                <w:sz w:val="24"/>
                <w:szCs w:val="24"/>
              </w:rPr>
            </w:pPr>
            <w:r w:rsidRPr="00FC4FF0">
              <w:rPr>
                <w:rStyle w:val="22"/>
                <w:color w:val="000000"/>
                <w:sz w:val="24"/>
                <w:szCs w:val="24"/>
              </w:rPr>
              <w:t>Учащийся научится:</w:t>
            </w:r>
          </w:p>
        </w:tc>
      </w:tr>
      <w:tr w:rsidR="00FC4FF0" w:rsidRPr="001603AF" w:rsidTr="00FC4FF0">
        <w:trPr>
          <w:gridAfter w:val="1"/>
          <w:wAfter w:w="29" w:type="dxa"/>
          <w:trHeight w:val="175"/>
        </w:trPr>
        <w:tc>
          <w:tcPr>
            <w:tcW w:w="2715" w:type="dxa"/>
            <w:gridSpan w:val="2"/>
          </w:tcPr>
          <w:p w:rsidR="00FC4FF0" w:rsidRPr="00FC4FF0" w:rsidRDefault="00FC4FF0" w:rsidP="001B2D80">
            <w:pPr>
              <w:widowControl w:val="0"/>
              <w:numPr>
                <w:ilvl w:val="0"/>
                <w:numId w:val="1"/>
              </w:numPr>
              <w:tabs>
                <w:tab w:val="left" w:pos="192"/>
              </w:tabs>
              <w:contextualSpacing/>
              <w:rPr>
                <w:rFonts w:ascii="Times New Roman" w:hAnsi="Times New Roman"/>
                <w:sz w:val="24"/>
                <w:szCs w:val="24"/>
              </w:rPr>
            </w:pPr>
            <w:r w:rsidRPr="00FC4FF0">
              <w:rPr>
                <w:rStyle w:val="28pt"/>
                <w:rFonts w:ascii="Times New Roman" w:hAnsi="Times New Roman" w:cs="Times New Roman"/>
                <w:iCs/>
                <w:color w:val="000000"/>
                <w:sz w:val="24"/>
                <w:szCs w:val="24"/>
              </w:rPr>
              <w:t>подбирать иллюстрации к литературному произведению;</w:t>
            </w:r>
          </w:p>
          <w:p w:rsidR="00FC4FF0" w:rsidRPr="00FC4FF0" w:rsidRDefault="00FC4FF0" w:rsidP="001B2D80">
            <w:pPr>
              <w:widowControl w:val="0"/>
              <w:numPr>
                <w:ilvl w:val="0"/>
                <w:numId w:val="1"/>
              </w:numPr>
              <w:tabs>
                <w:tab w:val="left" w:pos="240"/>
              </w:tabs>
              <w:contextualSpacing/>
              <w:rPr>
                <w:rFonts w:ascii="Times New Roman" w:hAnsi="Times New Roman"/>
                <w:sz w:val="24"/>
                <w:szCs w:val="24"/>
              </w:rPr>
            </w:pPr>
            <w:r w:rsidRPr="00FC4FF0">
              <w:rPr>
                <w:rStyle w:val="28pt"/>
                <w:rFonts w:ascii="Times New Roman" w:hAnsi="Times New Roman" w:cs="Times New Roman"/>
                <w:iCs/>
                <w:color w:val="000000"/>
                <w:sz w:val="24"/>
                <w:szCs w:val="24"/>
              </w:rPr>
              <w:t>создавать рисунки- иллюстрации к произ</w:t>
            </w:r>
            <w:r w:rsidRPr="00FC4FF0">
              <w:rPr>
                <w:rStyle w:val="28pt"/>
                <w:rFonts w:ascii="Times New Roman" w:hAnsi="Times New Roman" w:cs="Times New Roman"/>
                <w:iCs/>
                <w:color w:val="000000"/>
                <w:sz w:val="24"/>
                <w:szCs w:val="24"/>
              </w:rPr>
              <w:softHyphen/>
              <w:t>ведениям;</w:t>
            </w:r>
          </w:p>
          <w:p w:rsidR="00FC4FF0" w:rsidRPr="00FC4FF0" w:rsidRDefault="00FC4FF0" w:rsidP="001B2D80">
            <w:pPr>
              <w:widowControl w:val="0"/>
              <w:numPr>
                <w:ilvl w:val="0"/>
                <w:numId w:val="1"/>
              </w:numPr>
              <w:tabs>
                <w:tab w:val="left" w:pos="322"/>
              </w:tabs>
              <w:contextualSpacing/>
              <w:rPr>
                <w:rFonts w:ascii="Times New Roman" w:hAnsi="Times New Roman"/>
                <w:sz w:val="24"/>
                <w:szCs w:val="24"/>
              </w:rPr>
            </w:pPr>
            <w:r w:rsidRPr="00FC4FF0">
              <w:rPr>
                <w:rStyle w:val="28pt"/>
                <w:rFonts w:ascii="Times New Roman" w:hAnsi="Times New Roman" w:cs="Times New Roman"/>
                <w:iCs/>
                <w:color w:val="000000"/>
                <w:sz w:val="24"/>
                <w:szCs w:val="24"/>
              </w:rPr>
              <w:t>выражать эмоции и настроение в процессе чтения.</w:t>
            </w:r>
          </w:p>
        </w:tc>
        <w:tc>
          <w:tcPr>
            <w:tcW w:w="3630" w:type="dxa"/>
          </w:tcPr>
          <w:p w:rsidR="00FC4FF0" w:rsidRPr="00FC4FF0" w:rsidRDefault="00FC4FF0" w:rsidP="001B2D80">
            <w:pPr>
              <w:widowControl w:val="0"/>
              <w:numPr>
                <w:ilvl w:val="0"/>
                <w:numId w:val="2"/>
              </w:numPr>
              <w:tabs>
                <w:tab w:val="left" w:pos="221"/>
              </w:tabs>
              <w:contextualSpacing/>
              <w:rPr>
                <w:rFonts w:ascii="Times New Roman" w:hAnsi="Times New Roman"/>
                <w:sz w:val="24"/>
                <w:szCs w:val="24"/>
              </w:rPr>
            </w:pPr>
            <w:r w:rsidRPr="00FC4FF0">
              <w:rPr>
                <w:rStyle w:val="28pt"/>
                <w:rFonts w:ascii="Times New Roman" w:hAnsi="Times New Roman" w:cs="Times New Roman"/>
                <w:iCs/>
                <w:color w:val="000000"/>
                <w:sz w:val="24"/>
                <w:szCs w:val="24"/>
              </w:rPr>
              <w:t>воспринимать эмоциональное содержание художественных текстов;</w:t>
            </w:r>
          </w:p>
          <w:p w:rsidR="00FC4FF0" w:rsidRPr="00FC4FF0" w:rsidRDefault="00FC4FF0" w:rsidP="001B2D80">
            <w:pPr>
              <w:widowControl w:val="0"/>
              <w:numPr>
                <w:ilvl w:val="0"/>
                <w:numId w:val="2"/>
              </w:numPr>
              <w:tabs>
                <w:tab w:val="left" w:pos="202"/>
              </w:tabs>
              <w:contextualSpacing/>
              <w:rPr>
                <w:rFonts w:ascii="Times New Roman" w:hAnsi="Times New Roman"/>
                <w:sz w:val="24"/>
                <w:szCs w:val="24"/>
              </w:rPr>
            </w:pPr>
            <w:r w:rsidRPr="00FC4FF0">
              <w:rPr>
                <w:rStyle w:val="28pt"/>
                <w:rFonts w:ascii="Times New Roman" w:hAnsi="Times New Roman" w:cs="Times New Roman"/>
                <w:iCs/>
                <w:color w:val="000000"/>
                <w:sz w:val="24"/>
                <w:szCs w:val="24"/>
              </w:rPr>
              <w:t>читать по ролям, передавая основное настроение произве</w:t>
            </w:r>
            <w:r w:rsidRPr="00FC4FF0">
              <w:rPr>
                <w:rStyle w:val="28pt"/>
                <w:rFonts w:ascii="Times New Roman" w:hAnsi="Times New Roman" w:cs="Times New Roman"/>
                <w:iCs/>
                <w:color w:val="000000"/>
                <w:sz w:val="24"/>
                <w:szCs w:val="24"/>
              </w:rPr>
              <w:softHyphen/>
              <w:t>дения;</w:t>
            </w:r>
          </w:p>
          <w:p w:rsidR="00FC4FF0" w:rsidRPr="00FC4FF0" w:rsidRDefault="00FC4FF0" w:rsidP="001B2D80">
            <w:pPr>
              <w:widowControl w:val="0"/>
              <w:numPr>
                <w:ilvl w:val="0"/>
                <w:numId w:val="2"/>
              </w:numPr>
              <w:tabs>
                <w:tab w:val="left" w:pos="173"/>
              </w:tabs>
              <w:contextualSpacing/>
              <w:rPr>
                <w:rFonts w:ascii="Times New Roman" w:hAnsi="Times New Roman"/>
                <w:sz w:val="24"/>
                <w:szCs w:val="24"/>
              </w:rPr>
            </w:pPr>
            <w:r w:rsidRPr="00FC4FF0">
              <w:rPr>
                <w:rStyle w:val="28pt"/>
                <w:rFonts w:ascii="Times New Roman" w:hAnsi="Times New Roman" w:cs="Times New Roman"/>
                <w:iCs/>
                <w:color w:val="000000"/>
                <w:sz w:val="24"/>
                <w:szCs w:val="24"/>
              </w:rPr>
              <w:t>подбирать и (или) создавать иллюстрации к литературному произведению.</w:t>
            </w:r>
          </w:p>
        </w:tc>
        <w:tc>
          <w:tcPr>
            <w:tcW w:w="4059" w:type="dxa"/>
            <w:gridSpan w:val="3"/>
          </w:tcPr>
          <w:p w:rsidR="00FC4FF0" w:rsidRPr="00FC4FF0" w:rsidRDefault="00FC4FF0" w:rsidP="001B2D80">
            <w:pPr>
              <w:widowControl w:val="0"/>
              <w:numPr>
                <w:ilvl w:val="0"/>
                <w:numId w:val="3"/>
              </w:numPr>
              <w:tabs>
                <w:tab w:val="left" w:pos="182"/>
              </w:tabs>
              <w:contextualSpacing/>
              <w:rPr>
                <w:rFonts w:ascii="Times New Roman" w:hAnsi="Times New Roman"/>
                <w:sz w:val="24"/>
                <w:szCs w:val="24"/>
              </w:rPr>
            </w:pPr>
            <w:r w:rsidRPr="00FC4FF0">
              <w:rPr>
                <w:rStyle w:val="28pt"/>
                <w:rFonts w:ascii="Times New Roman" w:hAnsi="Times New Roman" w:cs="Times New Roman"/>
                <w:iCs/>
                <w:color w:val="000000"/>
                <w:sz w:val="24"/>
                <w:szCs w:val="24"/>
              </w:rPr>
              <w:t>пересказывать те</w:t>
            </w:r>
            <w:proofErr w:type="gramStart"/>
            <w:r w:rsidRPr="00FC4FF0">
              <w:rPr>
                <w:rStyle w:val="28pt"/>
                <w:rFonts w:ascii="Times New Roman" w:hAnsi="Times New Roman" w:cs="Times New Roman"/>
                <w:iCs/>
                <w:color w:val="000000"/>
                <w:sz w:val="24"/>
                <w:szCs w:val="24"/>
              </w:rPr>
              <w:t>кст кр</w:t>
            </w:r>
            <w:proofErr w:type="gramEnd"/>
            <w:r w:rsidRPr="00FC4FF0">
              <w:rPr>
                <w:rStyle w:val="28pt"/>
                <w:rFonts w:ascii="Times New Roman" w:hAnsi="Times New Roman" w:cs="Times New Roman"/>
                <w:iCs/>
                <w:color w:val="000000"/>
                <w:sz w:val="24"/>
                <w:szCs w:val="24"/>
              </w:rPr>
              <w:t>атко и с его творческой обработкой;</w:t>
            </w:r>
          </w:p>
          <w:p w:rsidR="00FC4FF0" w:rsidRPr="00FC4FF0" w:rsidRDefault="00FC4FF0" w:rsidP="001B2D80">
            <w:pPr>
              <w:widowControl w:val="0"/>
              <w:numPr>
                <w:ilvl w:val="0"/>
                <w:numId w:val="3"/>
              </w:numPr>
              <w:tabs>
                <w:tab w:val="left" w:pos="187"/>
              </w:tabs>
              <w:contextualSpacing/>
              <w:rPr>
                <w:rFonts w:ascii="Times New Roman" w:hAnsi="Times New Roman"/>
                <w:sz w:val="24"/>
                <w:szCs w:val="24"/>
              </w:rPr>
            </w:pPr>
            <w:r w:rsidRPr="00FC4FF0">
              <w:rPr>
                <w:rStyle w:val="28pt"/>
                <w:rFonts w:ascii="Times New Roman" w:hAnsi="Times New Roman" w:cs="Times New Roman"/>
                <w:iCs/>
                <w:color w:val="000000"/>
                <w:sz w:val="24"/>
                <w:szCs w:val="24"/>
              </w:rPr>
              <w:t>находить в сказках способы создания характера героя;</w:t>
            </w:r>
          </w:p>
          <w:p w:rsidR="00FC4FF0" w:rsidRPr="00FC4FF0" w:rsidRDefault="00FC4FF0" w:rsidP="001B2D80">
            <w:pPr>
              <w:widowControl w:val="0"/>
              <w:numPr>
                <w:ilvl w:val="0"/>
                <w:numId w:val="3"/>
              </w:numPr>
              <w:tabs>
                <w:tab w:val="left" w:pos="216"/>
              </w:tabs>
              <w:contextualSpacing/>
              <w:rPr>
                <w:rFonts w:ascii="Times New Roman" w:hAnsi="Times New Roman"/>
                <w:sz w:val="24"/>
                <w:szCs w:val="24"/>
              </w:rPr>
            </w:pPr>
            <w:r w:rsidRPr="00FC4FF0">
              <w:rPr>
                <w:rStyle w:val="28pt"/>
                <w:rFonts w:ascii="Times New Roman" w:hAnsi="Times New Roman" w:cs="Times New Roman"/>
                <w:iCs/>
                <w:color w:val="000000"/>
                <w:sz w:val="24"/>
                <w:szCs w:val="24"/>
              </w:rPr>
              <w:t>читать по ролям, инсценировать, передавая основное настроение про</w:t>
            </w:r>
            <w:r w:rsidRPr="00FC4FF0">
              <w:rPr>
                <w:rStyle w:val="28pt"/>
                <w:rFonts w:ascii="Times New Roman" w:hAnsi="Times New Roman" w:cs="Times New Roman"/>
                <w:iCs/>
                <w:color w:val="000000"/>
                <w:sz w:val="24"/>
                <w:szCs w:val="24"/>
              </w:rPr>
              <w:softHyphen/>
              <w:t>изведения;</w:t>
            </w:r>
          </w:p>
          <w:p w:rsidR="00FC4FF0" w:rsidRPr="00FC4FF0" w:rsidRDefault="00FC4FF0" w:rsidP="001B2D80">
            <w:pPr>
              <w:widowControl w:val="0"/>
              <w:numPr>
                <w:ilvl w:val="0"/>
                <w:numId w:val="3"/>
              </w:numPr>
              <w:tabs>
                <w:tab w:val="left" w:pos="163"/>
              </w:tabs>
              <w:contextualSpacing/>
              <w:rPr>
                <w:rFonts w:ascii="Times New Roman" w:hAnsi="Times New Roman"/>
                <w:sz w:val="24"/>
                <w:szCs w:val="24"/>
              </w:rPr>
            </w:pPr>
            <w:r w:rsidRPr="00FC4FF0">
              <w:rPr>
                <w:rStyle w:val="28pt"/>
                <w:rFonts w:ascii="Times New Roman" w:hAnsi="Times New Roman" w:cs="Times New Roman"/>
                <w:iCs/>
                <w:color w:val="000000"/>
                <w:sz w:val="24"/>
                <w:szCs w:val="24"/>
              </w:rPr>
              <w:t>подбирать и рисовать иллюстрации к литературному произведению.</w:t>
            </w:r>
          </w:p>
        </w:tc>
        <w:tc>
          <w:tcPr>
            <w:tcW w:w="4743" w:type="dxa"/>
            <w:vAlign w:val="center"/>
          </w:tcPr>
          <w:p w:rsidR="00FC4FF0" w:rsidRPr="00FC4FF0" w:rsidRDefault="00FC4FF0" w:rsidP="001B2D80">
            <w:pPr>
              <w:widowControl w:val="0"/>
              <w:numPr>
                <w:ilvl w:val="0"/>
                <w:numId w:val="4"/>
              </w:numPr>
              <w:tabs>
                <w:tab w:val="left" w:pos="206"/>
              </w:tabs>
              <w:contextualSpacing/>
              <w:rPr>
                <w:rFonts w:ascii="Times New Roman" w:hAnsi="Times New Roman"/>
                <w:sz w:val="24"/>
                <w:szCs w:val="24"/>
              </w:rPr>
            </w:pPr>
            <w:r w:rsidRPr="00FC4FF0">
              <w:rPr>
                <w:rStyle w:val="28pt"/>
                <w:rFonts w:ascii="Times New Roman" w:hAnsi="Times New Roman" w:cs="Times New Roman"/>
                <w:iCs/>
                <w:color w:val="000000"/>
                <w:sz w:val="24"/>
                <w:szCs w:val="24"/>
              </w:rPr>
              <w:t>осознанно и выразительно читать художественные произведения разных литературных родов и жанров;</w:t>
            </w:r>
          </w:p>
          <w:p w:rsidR="00FC4FF0" w:rsidRPr="00FC4FF0" w:rsidRDefault="00FC4FF0" w:rsidP="001B2D80">
            <w:pPr>
              <w:widowControl w:val="0"/>
              <w:numPr>
                <w:ilvl w:val="0"/>
                <w:numId w:val="4"/>
              </w:numPr>
              <w:tabs>
                <w:tab w:val="left" w:pos="158"/>
              </w:tabs>
              <w:contextualSpacing/>
              <w:rPr>
                <w:rFonts w:ascii="Times New Roman" w:hAnsi="Times New Roman"/>
                <w:sz w:val="24"/>
                <w:szCs w:val="24"/>
              </w:rPr>
            </w:pPr>
            <w:r w:rsidRPr="00FC4FF0">
              <w:rPr>
                <w:rStyle w:val="28pt"/>
                <w:rFonts w:ascii="Times New Roman" w:hAnsi="Times New Roman" w:cs="Times New Roman"/>
                <w:iCs/>
                <w:color w:val="000000"/>
                <w:sz w:val="24"/>
                <w:szCs w:val="24"/>
              </w:rPr>
              <w:t>читать по ролям, участвовать в инсценировках литературных произведений;</w:t>
            </w:r>
          </w:p>
          <w:p w:rsidR="00FC4FF0" w:rsidRPr="00FC4FF0" w:rsidRDefault="00FC4FF0" w:rsidP="001B2D80">
            <w:pPr>
              <w:widowControl w:val="0"/>
              <w:numPr>
                <w:ilvl w:val="0"/>
                <w:numId w:val="4"/>
              </w:numPr>
              <w:tabs>
                <w:tab w:val="left" w:pos="163"/>
              </w:tabs>
              <w:contextualSpacing/>
              <w:rPr>
                <w:rFonts w:ascii="Times New Roman" w:hAnsi="Times New Roman"/>
                <w:sz w:val="24"/>
                <w:szCs w:val="24"/>
              </w:rPr>
            </w:pPr>
            <w:r w:rsidRPr="00FC4FF0">
              <w:rPr>
                <w:rStyle w:val="28pt"/>
                <w:rFonts w:ascii="Times New Roman" w:hAnsi="Times New Roman" w:cs="Times New Roman"/>
                <w:iCs/>
                <w:color w:val="000000"/>
                <w:sz w:val="24"/>
                <w:szCs w:val="24"/>
              </w:rPr>
              <w:t>определять основное настроение литературного произведения, передавать его в выразительном чтении;</w:t>
            </w:r>
          </w:p>
          <w:p w:rsidR="00FC4FF0" w:rsidRPr="00FC4FF0" w:rsidRDefault="00FC4FF0" w:rsidP="001B2D80">
            <w:pPr>
              <w:widowControl w:val="0"/>
              <w:numPr>
                <w:ilvl w:val="0"/>
                <w:numId w:val="4"/>
              </w:numPr>
              <w:tabs>
                <w:tab w:val="left" w:pos="158"/>
              </w:tabs>
              <w:contextualSpacing/>
              <w:rPr>
                <w:rFonts w:ascii="Times New Roman" w:hAnsi="Times New Roman"/>
                <w:sz w:val="24"/>
                <w:szCs w:val="24"/>
              </w:rPr>
            </w:pPr>
            <w:r w:rsidRPr="00FC4FF0">
              <w:rPr>
                <w:rStyle w:val="28pt"/>
                <w:rFonts w:ascii="Times New Roman" w:hAnsi="Times New Roman" w:cs="Times New Roman"/>
                <w:iCs/>
                <w:color w:val="000000"/>
                <w:sz w:val="24"/>
                <w:szCs w:val="24"/>
              </w:rPr>
              <w:t>создавать текст на основе интерпретации худо</w:t>
            </w:r>
            <w:r w:rsidRPr="00FC4FF0">
              <w:rPr>
                <w:rStyle w:val="28pt"/>
                <w:rFonts w:ascii="Times New Roman" w:hAnsi="Times New Roman" w:cs="Times New Roman"/>
                <w:iCs/>
                <w:color w:val="000000"/>
                <w:sz w:val="24"/>
                <w:szCs w:val="24"/>
              </w:rPr>
              <w:softHyphen/>
              <w:t>жественного произведения, репродукции картин и на основе личного опыта.</w:t>
            </w:r>
          </w:p>
        </w:tc>
      </w:tr>
      <w:tr w:rsidR="00FC4FF0" w:rsidRPr="001603AF" w:rsidTr="00FC4FF0">
        <w:trPr>
          <w:trHeight w:val="175"/>
        </w:trPr>
        <w:tc>
          <w:tcPr>
            <w:tcW w:w="15176" w:type="dxa"/>
            <w:gridSpan w:val="8"/>
          </w:tcPr>
          <w:p w:rsidR="00FC4FF0" w:rsidRPr="00FC4FF0" w:rsidRDefault="00FC4FF0" w:rsidP="00FC4FF0">
            <w:pPr>
              <w:tabs>
                <w:tab w:val="left" w:pos="4844"/>
                <w:tab w:val="left" w:pos="8730"/>
              </w:tabs>
              <w:contextualSpacing/>
              <w:rPr>
                <w:rFonts w:ascii="Times New Roman" w:hAnsi="Times New Roman"/>
                <w:bCs/>
                <w:i/>
                <w:sz w:val="24"/>
                <w:szCs w:val="24"/>
              </w:rPr>
            </w:pPr>
            <w:r w:rsidRPr="00FC4FF0">
              <w:rPr>
                <w:rStyle w:val="22"/>
                <w:color w:val="000000"/>
                <w:sz w:val="24"/>
                <w:szCs w:val="24"/>
              </w:rPr>
              <w:t>Учащийся получит возможность научиться:</w:t>
            </w:r>
          </w:p>
        </w:tc>
      </w:tr>
      <w:tr w:rsidR="00FC4FF0" w:rsidRPr="001603AF" w:rsidTr="00FC4FF0">
        <w:trPr>
          <w:gridAfter w:val="1"/>
          <w:wAfter w:w="29" w:type="dxa"/>
          <w:trHeight w:val="175"/>
        </w:trPr>
        <w:tc>
          <w:tcPr>
            <w:tcW w:w="2715" w:type="dxa"/>
            <w:gridSpan w:val="2"/>
          </w:tcPr>
          <w:p w:rsidR="00FC4FF0" w:rsidRPr="00FC4FF0" w:rsidRDefault="00FC4FF0" w:rsidP="001B2D80">
            <w:pPr>
              <w:widowControl w:val="0"/>
              <w:numPr>
                <w:ilvl w:val="0"/>
                <w:numId w:val="5"/>
              </w:numPr>
              <w:tabs>
                <w:tab w:val="left" w:pos="278"/>
              </w:tabs>
              <w:contextualSpacing/>
              <w:rPr>
                <w:rFonts w:ascii="Times New Roman" w:hAnsi="Times New Roman"/>
                <w:sz w:val="24"/>
                <w:szCs w:val="24"/>
              </w:rPr>
            </w:pPr>
            <w:r w:rsidRPr="00FC4FF0">
              <w:rPr>
                <w:rStyle w:val="22"/>
                <w:color w:val="000000"/>
                <w:sz w:val="24"/>
                <w:szCs w:val="24"/>
              </w:rPr>
              <w:t>читать по ролям стихотворения;</w:t>
            </w:r>
          </w:p>
          <w:p w:rsidR="00FC4FF0" w:rsidRPr="00FC4FF0" w:rsidRDefault="00FC4FF0" w:rsidP="001B2D80">
            <w:pPr>
              <w:widowControl w:val="0"/>
              <w:numPr>
                <w:ilvl w:val="0"/>
                <w:numId w:val="5"/>
              </w:numPr>
              <w:tabs>
                <w:tab w:val="left" w:pos="240"/>
              </w:tabs>
              <w:contextualSpacing/>
              <w:rPr>
                <w:rFonts w:ascii="Times New Roman" w:hAnsi="Times New Roman"/>
                <w:sz w:val="24"/>
                <w:szCs w:val="24"/>
              </w:rPr>
            </w:pPr>
            <w:r w:rsidRPr="00FC4FF0">
              <w:rPr>
                <w:rStyle w:val="22"/>
                <w:color w:val="000000"/>
                <w:sz w:val="24"/>
                <w:szCs w:val="24"/>
              </w:rPr>
              <w:t>выражать чувства, передавать настроение в стихотворении;</w:t>
            </w:r>
          </w:p>
          <w:p w:rsidR="00FC4FF0" w:rsidRPr="00FC4FF0" w:rsidRDefault="00FC4FF0" w:rsidP="001B2D80">
            <w:pPr>
              <w:widowControl w:val="0"/>
              <w:numPr>
                <w:ilvl w:val="0"/>
                <w:numId w:val="5"/>
              </w:numPr>
              <w:tabs>
                <w:tab w:val="left" w:pos="240"/>
              </w:tabs>
              <w:contextualSpacing/>
              <w:rPr>
                <w:rFonts w:ascii="Times New Roman" w:hAnsi="Times New Roman"/>
                <w:sz w:val="24"/>
                <w:szCs w:val="24"/>
              </w:rPr>
            </w:pPr>
            <w:r w:rsidRPr="00FC4FF0">
              <w:rPr>
                <w:rStyle w:val="22"/>
                <w:color w:val="000000"/>
                <w:sz w:val="24"/>
                <w:szCs w:val="24"/>
              </w:rPr>
              <w:t>передавать эмоциональное содержание ху</w:t>
            </w:r>
            <w:r w:rsidRPr="00FC4FF0">
              <w:rPr>
                <w:rStyle w:val="22"/>
                <w:color w:val="000000"/>
                <w:sz w:val="24"/>
                <w:szCs w:val="24"/>
              </w:rPr>
              <w:softHyphen/>
              <w:t>дожественных текстов;</w:t>
            </w:r>
          </w:p>
          <w:p w:rsidR="00FC4FF0" w:rsidRPr="00FC4FF0" w:rsidRDefault="00FC4FF0" w:rsidP="001B2D80">
            <w:pPr>
              <w:widowControl w:val="0"/>
              <w:numPr>
                <w:ilvl w:val="0"/>
                <w:numId w:val="5"/>
              </w:numPr>
              <w:tabs>
                <w:tab w:val="left" w:pos="216"/>
              </w:tabs>
              <w:contextualSpacing/>
              <w:rPr>
                <w:rFonts w:ascii="Times New Roman" w:hAnsi="Times New Roman"/>
                <w:sz w:val="24"/>
                <w:szCs w:val="24"/>
              </w:rPr>
            </w:pPr>
            <w:r w:rsidRPr="00FC4FF0">
              <w:rPr>
                <w:rStyle w:val="22"/>
                <w:color w:val="000000"/>
                <w:sz w:val="24"/>
                <w:szCs w:val="24"/>
              </w:rPr>
              <w:lastRenderedPageBreak/>
              <w:t>выделять особенности характера живот</w:t>
            </w:r>
            <w:r w:rsidRPr="00FC4FF0">
              <w:rPr>
                <w:rStyle w:val="22"/>
                <w:color w:val="000000"/>
                <w:sz w:val="24"/>
                <w:szCs w:val="24"/>
              </w:rPr>
              <w:softHyphen/>
              <w:t>ных - героев народных сказок.</w:t>
            </w:r>
          </w:p>
        </w:tc>
        <w:tc>
          <w:tcPr>
            <w:tcW w:w="3630" w:type="dxa"/>
          </w:tcPr>
          <w:p w:rsidR="00FC4FF0" w:rsidRPr="00FC4FF0" w:rsidRDefault="00FC4FF0" w:rsidP="001B2D80">
            <w:pPr>
              <w:widowControl w:val="0"/>
              <w:numPr>
                <w:ilvl w:val="0"/>
                <w:numId w:val="6"/>
              </w:numPr>
              <w:tabs>
                <w:tab w:val="left" w:pos="240"/>
              </w:tabs>
              <w:contextualSpacing/>
              <w:rPr>
                <w:rFonts w:ascii="Times New Roman" w:hAnsi="Times New Roman"/>
                <w:sz w:val="24"/>
                <w:szCs w:val="24"/>
              </w:rPr>
            </w:pPr>
            <w:r w:rsidRPr="00FC4FF0">
              <w:rPr>
                <w:rStyle w:val="22"/>
                <w:color w:val="000000"/>
                <w:sz w:val="24"/>
                <w:szCs w:val="24"/>
              </w:rPr>
              <w:lastRenderedPageBreak/>
              <w:t>использовать при чтении паузы, логические ударения, выбирать темп речи;</w:t>
            </w:r>
          </w:p>
          <w:p w:rsidR="00FC4FF0" w:rsidRPr="00FC4FF0" w:rsidRDefault="00FC4FF0" w:rsidP="001B2D80">
            <w:pPr>
              <w:widowControl w:val="0"/>
              <w:numPr>
                <w:ilvl w:val="0"/>
                <w:numId w:val="6"/>
              </w:numPr>
              <w:tabs>
                <w:tab w:val="left" w:pos="197"/>
              </w:tabs>
              <w:contextualSpacing/>
              <w:rPr>
                <w:rFonts w:ascii="Times New Roman" w:hAnsi="Times New Roman"/>
                <w:sz w:val="24"/>
                <w:szCs w:val="24"/>
              </w:rPr>
            </w:pPr>
            <w:r w:rsidRPr="00FC4FF0">
              <w:rPr>
                <w:rStyle w:val="22"/>
                <w:color w:val="000000"/>
                <w:sz w:val="24"/>
                <w:szCs w:val="24"/>
              </w:rPr>
              <w:t>находить точное и выразительное слово;</w:t>
            </w:r>
          </w:p>
          <w:p w:rsidR="00FC4FF0" w:rsidRPr="00FC4FF0" w:rsidRDefault="00FC4FF0" w:rsidP="001B2D80">
            <w:pPr>
              <w:widowControl w:val="0"/>
              <w:numPr>
                <w:ilvl w:val="0"/>
                <w:numId w:val="6"/>
              </w:numPr>
              <w:tabs>
                <w:tab w:val="left" w:pos="182"/>
              </w:tabs>
              <w:contextualSpacing/>
              <w:rPr>
                <w:rFonts w:ascii="Times New Roman" w:hAnsi="Times New Roman"/>
                <w:sz w:val="24"/>
                <w:szCs w:val="24"/>
              </w:rPr>
            </w:pPr>
            <w:r w:rsidRPr="00FC4FF0">
              <w:rPr>
                <w:rStyle w:val="22"/>
                <w:color w:val="000000"/>
                <w:sz w:val="24"/>
                <w:szCs w:val="24"/>
              </w:rPr>
              <w:t>читать диалоги, пересказывать небольшие тексты;</w:t>
            </w:r>
          </w:p>
          <w:p w:rsidR="00FC4FF0" w:rsidRPr="00FC4FF0" w:rsidRDefault="00FC4FF0" w:rsidP="001B2D80">
            <w:pPr>
              <w:widowControl w:val="0"/>
              <w:numPr>
                <w:ilvl w:val="0"/>
                <w:numId w:val="6"/>
              </w:numPr>
              <w:tabs>
                <w:tab w:val="left" w:pos="216"/>
              </w:tabs>
              <w:contextualSpacing/>
              <w:rPr>
                <w:rFonts w:ascii="Times New Roman" w:hAnsi="Times New Roman"/>
                <w:sz w:val="24"/>
                <w:szCs w:val="24"/>
              </w:rPr>
            </w:pPr>
            <w:r w:rsidRPr="00FC4FF0">
              <w:rPr>
                <w:rStyle w:val="22"/>
                <w:color w:val="000000"/>
                <w:sz w:val="24"/>
                <w:szCs w:val="24"/>
              </w:rPr>
              <w:t xml:space="preserve">сочинять устные рассказы и небольшие тексты на заданную </w:t>
            </w:r>
            <w:r w:rsidRPr="00FC4FF0">
              <w:rPr>
                <w:rStyle w:val="22"/>
                <w:color w:val="000000"/>
                <w:sz w:val="24"/>
                <w:szCs w:val="24"/>
              </w:rPr>
              <w:lastRenderedPageBreak/>
              <w:t>тему и по плану.</w:t>
            </w:r>
          </w:p>
        </w:tc>
        <w:tc>
          <w:tcPr>
            <w:tcW w:w="4059" w:type="dxa"/>
            <w:gridSpan w:val="3"/>
          </w:tcPr>
          <w:p w:rsidR="00FC4FF0" w:rsidRPr="00FC4FF0" w:rsidRDefault="00FC4FF0" w:rsidP="001B2D80">
            <w:pPr>
              <w:widowControl w:val="0"/>
              <w:numPr>
                <w:ilvl w:val="0"/>
                <w:numId w:val="7"/>
              </w:numPr>
              <w:tabs>
                <w:tab w:val="left" w:pos="168"/>
              </w:tabs>
              <w:contextualSpacing/>
              <w:rPr>
                <w:rFonts w:ascii="Times New Roman" w:hAnsi="Times New Roman"/>
                <w:sz w:val="24"/>
                <w:szCs w:val="24"/>
              </w:rPr>
            </w:pPr>
            <w:r w:rsidRPr="00FC4FF0">
              <w:rPr>
                <w:rStyle w:val="22"/>
                <w:color w:val="000000"/>
                <w:sz w:val="24"/>
                <w:szCs w:val="24"/>
              </w:rPr>
              <w:lastRenderedPageBreak/>
              <w:t>менять темп и способ чтения в зависимости от задач;</w:t>
            </w:r>
          </w:p>
          <w:p w:rsidR="00FC4FF0" w:rsidRPr="00FC4FF0" w:rsidRDefault="00FC4FF0" w:rsidP="001B2D80">
            <w:pPr>
              <w:widowControl w:val="0"/>
              <w:numPr>
                <w:ilvl w:val="0"/>
                <w:numId w:val="7"/>
              </w:numPr>
              <w:tabs>
                <w:tab w:val="left" w:pos="206"/>
              </w:tabs>
              <w:contextualSpacing/>
              <w:rPr>
                <w:rFonts w:ascii="Times New Roman" w:hAnsi="Times New Roman"/>
                <w:sz w:val="24"/>
                <w:szCs w:val="24"/>
              </w:rPr>
            </w:pPr>
            <w:r w:rsidRPr="00FC4FF0">
              <w:rPr>
                <w:rStyle w:val="22"/>
                <w:color w:val="000000"/>
                <w:sz w:val="24"/>
                <w:szCs w:val="24"/>
              </w:rPr>
              <w:t>передавать в выразительном чтении изменение эмоционального состояния героя и свое внутреннее видение картины, нарисованной автором;</w:t>
            </w:r>
          </w:p>
          <w:p w:rsidR="00FC4FF0" w:rsidRPr="00FC4FF0" w:rsidRDefault="00FC4FF0" w:rsidP="001B2D80">
            <w:pPr>
              <w:widowControl w:val="0"/>
              <w:numPr>
                <w:ilvl w:val="0"/>
                <w:numId w:val="7"/>
              </w:numPr>
              <w:tabs>
                <w:tab w:val="left" w:pos="235"/>
              </w:tabs>
              <w:contextualSpacing/>
              <w:rPr>
                <w:rFonts w:ascii="Times New Roman" w:hAnsi="Times New Roman"/>
                <w:sz w:val="24"/>
                <w:szCs w:val="24"/>
              </w:rPr>
            </w:pPr>
            <w:r w:rsidRPr="00FC4FF0">
              <w:rPr>
                <w:rStyle w:val="22"/>
                <w:color w:val="000000"/>
                <w:sz w:val="24"/>
                <w:szCs w:val="24"/>
              </w:rPr>
              <w:t>читать и разыгрывать диалоги, пересказывать тексты;</w:t>
            </w:r>
          </w:p>
          <w:p w:rsidR="00FC4FF0" w:rsidRPr="00FC4FF0" w:rsidRDefault="00FC4FF0" w:rsidP="001B2D80">
            <w:pPr>
              <w:widowControl w:val="0"/>
              <w:numPr>
                <w:ilvl w:val="0"/>
                <w:numId w:val="7"/>
              </w:numPr>
              <w:tabs>
                <w:tab w:val="left" w:pos="245"/>
              </w:tabs>
              <w:contextualSpacing/>
              <w:rPr>
                <w:rFonts w:ascii="Times New Roman" w:hAnsi="Times New Roman"/>
                <w:sz w:val="24"/>
                <w:szCs w:val="24"/>
              </w:rPr>
            </w:pPr>
            <w:r w:rsidRPr="00FC4FF0">
              <w:rPr>
                <w:rStyle w:val="22"/>
                <w:color w:val="000000"/>
                <w:sz w:val="24"/>
                <w:szCs w:val="24"/>
              </w:rPr>
              <w:lastRenderedPageBreak/>
              <w:t>сочинять небольшие тексты, используя предусмотренные програм</w:t>
            </w:r>
            <w:r w:rsidRPr="00FC4FF0">
              <w:rPr>
                <w:rStyle w:val="22"/>
                <w:color w:val="000000"/>
                <w:sz w:val="24"/>
                <w:szCs w:val="24"/>
              </w:rPr>
              <w:softHyphen/>
              <w:t>мой средства создания произведений небольших жанров.</w:t>
            </w:r>
          </w:p>
        </w:tc>
        <w:tc>
          <w:tcPr>
            <w:tcW w:w="4743" w:type="dxa"/>
            <w:vAlign w:val="center"/>
          </w:tcPr>
          <w:p w:rsidR="00FC4FF0" w:rsidRPr="00FC4FF0" w:rsidRDefault="00FC4FF0" w:rsidP="001B2D80">
            <w:pPr>
              <w:widowControl w:val="0"/>
              <w:numPr>
                <w:ilvl w:val="0"/>
                <w:numId w:val="8"/>
              </w:numPr>
              <w:tabs>
                <w:tab w:val="left" w:pos="230"/>
              </w:tabs>
              <w:contextualSpacing/>
              <w:rPr>
                <w:rFonts w:ascii="Times New Roman" w:hAnsi="Times New Roman"/>
                <w:sz w:val="24"/>
                <w:szCs w:val="24"/>
              </w:rPr>
            </w:pPr>
            <w:r w:rsidRPr="00FC4FF0">
              <w:rPr>
                <w:rStyle w:val="22"/>
                <w:color w:val="000000"/>
                <w:sz w:val="24"/>
                <w:szCs w:val="24"/>
              </w:rPr>
              <w:lastRenderedPageBreak/>
              <w:t>пересказывать текст, передавая при этом чувства героя и главную мысль автора произведения;</w:t>
            </w:r>
          </w:p>
          <w:p w:rsidR="00FC4FF0" w:rsidRPr="00FC4FF0" w:rsidRDefault="00FC4FF0" w:rsidP="001B2D80">
            <w:pPr>
              <w:widowControl w:val="0"/>
              <w:numPr>
                <w:ilvl w:val="0"/>
                <w:numId w:val="8"/>
              </w:numPr>
              <w:tabs>
                <w:tab w:val="left" w:pos="192"/>
              </w:tabs>
              <w:contextualSpacing/>
              <w:rPr>
                <w:rFonts w:ascii="Times New Roman" w:hAnsi="Times New Roman"/>
                <w:sz w:val="24"/>
                <w:szCs w:val="24"/>
              </w:rPr>
            </w:pPr>
            <w:r w:rsidRPr="00FC4FF0">
              <w:rPr>
                <w:rStyle w:val="22"/>
                <w:color w:val="000000"/>
                <w:sz w:val="24"/>
                <w:szCs w:val="24"/>
              </w:rPr>
              <w:t>пересказывать текст от лица героя, автора, дополнять текст;</w:t>
            </w:r>
          </w:p>
          <w:p w:rsidR="00FC4FF0" w:rsidRPr="00FC4FF0" w:rsidRDefault="00FC4FF0" w:rsidP="001B2D80">
            <w:pPr>
              <w:widowControl w:val="0"/>
              <w:numPr>
                <w:ilvl w:val="0"/>
                <w:numId w:val="8"/>
              </w:numPr>
              <w:tabs>
                <w:tab w:val="left" w:pos="211"/>
              </w:tabs>
              <w:contextualSpacing/>
              <w:rPr>
                <w:rFonts w:ascii="Times New Roman" w:hAnsi="Times New Roman"/>
                <w:sz w:val="24"/>
                <w:szCs w:val="24"/>
              </w:rPr>
            </w:pPr>
            <w:r w:rsidRPr="00FC4FF0">
              <w:rPr>
                <w:rStyle w:val="22"/>
                <w:color w:val="000000"/>
                <w:sz w:val="24"/>
                <w:szCs w:val="24"/>
              </w:rPr>
              <w:t>самостоятельно определять задачу вырази</w:t>
            </w:r>
            <w:r w:rsidRPr="00FC4FF0">
              <w:rPr>
                <w:rStyle w:val="22"/>
                <w:color w:val="000000"/>
                <w:sz w:val="24"/>
                <w:szCs w:val="24"/>
              </w:rPr>
              <w:softHyphen/>
              <w:t>тельного чтения и находить интонационные средства ее воплощения;</w:t>
            </w:r>
          </w:p>
          <w:p w:rsidR="00FC4FF0" w:rsidRPr="00FC4FF0" w:rsidRDefault="00FC4FF0" w:rsidP="001B2D80">
            <w:pPr>
              <w:widowControl w:val="0"/>
              <w:numPr>
                <w:ilvl w:val="0"/>
                <w:numId w:val="8"/>
              </w:numPr>
              <w:tabs>
                <w:tab w:val="left" w:pos="173"/>
              </w:tabs>
              <w:contextualSpacing/>
              <w:rPr>
                <w:rFonts w:ascii="Times New Roman" w:hAnsi="Times New Roman"/>
                <w:sz w:val="24"/>
                <w:szCs w:val="24"/>
              </w:rPr>
            </w:pPr>
            <w:r w:rsidRPr="00FC4FF0">
              <w:rPr>
                <w:rStyle w:val="22"/>
                <w:color w:val="000000"/>
                <w:sz w:val="24"/>
                <w:szCs w:val="24"/>
              </w:rPr>
              <w:t xml:space="preserve">участвовать в инсценировках по </w:t>
            </w:r>
            <w:r w:rsidRPr="00FC4FF0">
              <w:rPr>
                <w:rStyle w:val="22"/>
                <w:color w:val="000000"/>
                <w:sz w:val="24"/>
                <w:szCs w:val="24"/>
              </w:rPr>
              <w:lastRenderedPageBreak/>
              <w:t>произведениям, в создании собственных проектов;</w:t>
            </w:r>
          </w:p>
          <w:p w:rsidR="00FC4FF0" w:rsidRPr="00FC4FF0" w:rsidRDefault="00FC4FF0" w:rsidP="001B2D80">
            <w:pPr>
              <w:widowControl w:val="0"/>
              <w:numPr>
                <w:ilvl w:val="0"/>
                <w:numId w:val="8"/>
              </w:numPr>
              <w:tabs>
                <w:tab w:val="left" w:pos="202"/>
              </w:tabs>
              <w:contextualSpacing/>
              <w:rPr>
                <w:rFonts w:ascii="Times New Roman" w:hAnsi="Times New Roman"/>
                <w:sz w:val="24"/>
                <w:szCs w:val="24"/>
              </w:rPr>
            </w:pPr>
            <w:r w:rsidRPr="00FC4FF0">
              <w:rPr>
                <w:rStyle w:val="22"/>
                <w:color w:val="000000"/>
                <w:sz w:val="24"/>
                <w:szCs w:val="24"/>
              </w:rPr>
              <w:t>писать изложения и сочинения-рассуждения, уметь описать предмет или картину природы, находя точные образные слова;</w:t>
            </w:r>
          </w:p>
          <w:p w:rsidR="00FC4FF0" w:rsidRPr="00FC4FF0" w:rsidRDefault="00FC4FF0" w:rsidP="001B2D80">
            <w:pPr>
              <w:widowControl w:val="0"/>
              <w:numPr>
                <w:ilvl w:val="0"/>
                <w:numId w:val="8"/>
              </w:numPr>
              <w:tabs>
                <w:tab w:val="left" w:pos="197"/>
              </w:tabs>
              <w:contextualSpacing/>
              <w:rPr>
                <w:rFonts w:ascii="Times New Roman" w:hAnsi="Times New Roman"/>
                <w:sz w:val="24"/>
                <w:szCs w:val="24"/>
              </w:rPr>
            </w:pPr>
            <w:r w:rsidRPr="00FC4FF0">
              <w:rPr>
                <w:rStyle w:val="22"/>
                <w:color w:val="000000"/>
                <w:sz w:val="24"/>
                <w:szCs w:val="24"/>
              </w:rPr>
              <w:t>писать сочинения по картине, анализируя ее содержание, настроение и способы художественного изображения;</w:t>
            </w:r>
          </w:p>
          <w:p w:rsidR="00FC4FF0" w:rsidRPr="00FC4FF0" w:rsidRDefault="00FC4FF0" w:rsidP="001B2D80">
            <w:pPr>
              <w:widowControl w:val="0"/>
              <w:numPr>
                <w:ilvl w:val="0"/>
                <w:numId w:val="8"/>
              </w:numPr>
              <w:tabs>
                <w:tab w:val="left" w:pos="202"/>
              </w:tabs>
              <w:contextualSpacing/>
              <w:rPr>
                <w:rFonts w:ascii="Times New Roman" w:hAnsi="Times New Roman"/>
                <w:sz w:val="24"/>
                <w:szCs w:val="24"/>
              </w:rPr>
            </w:pPr>
            <w:r w:rsidRPr="00FC4FF0">
              <w:rPr>
                <w:rStyle w:val="22"/>
                <w:color w:val="000000"/>
                <w:sz w:val="24"/>
                <w:szCs w:val="24"/>
              </w:rPr>
              <w:t xml:space="preserve">передавать свое впечатление о </w:t>
            </w:r>
            <w:proofErr w:type="gramStart"/>
            <w:r w:rsidRPr="00FC4FF0">
              <w:rPr>
                <w:rStyle w:val="22"/>
                <w:color w:val="000000"/>
                <w:sz w:val="24"/>
                <w:szCs w:val="24"/>
              </w:rPr>
              <w:t>прочитанном</w:t>
            </w:r>
            <w:proofErr w:type="gramEnd"/>
            <w:r w:rsidRPr="00FC4FF0">
              <w:rPr>
                <w:rStyle w:val="22"/>
                <w:color w:val="000000"/>
                <w:sz w:val="24"/>
                <w:szCs w:val="24"/>
              </w:rPr>
              <w:t xml:space="preserve"> или услышанном в рисуночной и иной творческой деятельности.</w:t>
            </w:r>
          </w:p>
        </w:tc>
      </w:tr>
    </w:tbl>
    <w:p w:rsidR="00FC4FF0" w:rsidRPr="001603AF" w:rsidRDefault="00FC4FF0" w:rsidP="00FC4FF0">
      <w:pPr>
        <w:spacing w:line="240" w:lineRule="auto"/>
        <w:contextualSpacing/>
        <w:jc w:val="center"/>
        <w:rPr>
          <w:rFonts w:ascii="Times New Roman" w:hAnsi="Times New Roman"/>
          <w:b/>
          <w:sz w:val="24"/>
          <w:szCs w:val="24"/>
        </w:rPr>
      </w:pPr>
    </w:p>
    <w:p w:rsidR="00FC4FF0" w:rsidRPr="001603AF" w:rsidRDefault="00FC4FF0" w:rsidP="00FC4FF0">
      <w:pPr>
        <w:spacing w:line="240" w:lineRule="auto"/>
        <w:ind w:right="142"/>
        <w:contextualSpacing/>
        <w:rPr>
          <w:rFonts w:ascii="Times New Roman" w:eastAsia="Calibri" w:hAnsi="Times New Roman"/>
          <w:b/>
          <w:bCs/>
          <w:sz w:val="24"/>
          <w:szCs w:val="24"/>
        </w:rPr>
      </w:pPr>
      <w:r w:rsidRPr="001603AF">
        <w:rPr>
          <w:rFonts w:ascii="Times New Roman" w:hAnsi="Times New Roman"/>
          <w:b/>
          <w:sz w:val="24"/>
          <w:szCs w:val="24"/>
        </w:rPr>
        <w:t>6.</w:t>
      </w:r>
      <w:r w:rsidRPr="001603AF">
        <w:rPr>
          <w:rFonts w:ascii="Times New Roman" w:eastAsia="Calibri" w:hAnsi="Times New Roman"/>
          <w:b/>
          <w:bCs/>
          <w:sz w:val="24"/>
          <w:szCs w:val="24"/>
        </w:rPr>
        <w:t>Содержание учебного предмета</w:t>
      </w:r>
    </w:p>
    <w:p w:rsidR="00FC4FF0" w:rsidRPr="001603AF" w:rsidRDefault="00FC4FF0" w:rsidP="00FC4FF0">
      <w:pPr>
        <w:pStyle w:val="af6"/>
        <w:tabs>
          <w:tab w:val="left" w:pos="900"/>
          <w:tab w:val="left" w:pos="1080"/>
        </w:tabs>
        <w:spacing w:after="0" w:line="240" w:lineRule="auto"/>
        <w:ind w:left="0"/>
        <w:jc w:val="both"/>
        <w:rPr>
          <w:rFonts w:ascii="Times New Roman" w:hAnsi="Times New Roman"/>
          <w:b/>
          <w:sz w:val="24"/>
          <w:szCs w:val="24"/>
        </w:rPr>
      </w:pPr>
      <w:r w:rsidRPr="001603AF">
        <w:rPr>
          <w:rFonts w:ascii="Times New Roman" w:hAnsi="Times New Roman"/>
          <w:b/>
          <w:sz w:val="24"/>
          <w:szCs w:val="24"/>
        </w:rPr>
        <w:t>Курс «Русский язык. Обучение грамоте» (1 класс)</w:t>
      </w:r>
    </w:p>
    <w:p w:rsidR="00FC4FF0" w:rsidRPr="001603AF" w:rsidRDefault="00FC4FF0" w:rsidP="00FC4FF0">
      <w:pPr>
        <w:spacing w:line="240" w:lineRule="auto"/>
        <w:ind w:right="142"/>
        <w:contextualSpacing/>
        <w:rPr>
          <w:rFonts w:ascii="Times New Roman" w:hAnsi="Times New Roman"/>
          <w:i/>
          <w:sz w:val="24"/>
          <w:szCs w:val="24"/>
        </w:rPr>
      </w:pPr>
      <w:r w:rsidRPr="001603AF">
        <w:rPr>
          <w:rFonts w:ascii="Times New Roman" w:hAnsi="Times New Roman"/>
          <w:i/>
          <w:sz w:val="24"/>
          <w:szCs w:val="24"/>
        </w:rPr>
        <w:t>Слово и предложение</w:t>
      </w:r>
    </w:p>
    <w:p w:rsidR="00FC4FF0" w:rsidRPr="001603AF" w:rsidRDefault="00FC4FF0" w:rsidP="00FC4FF0">
      <w:pPr>
        <w:spacing w:line="240" w:lineRule="auto"/>
        <w:ind w:right="142"/>
        <w:contextualSpacing/>
        <w:rPr>
          <w:rFonts w:ascii="Times New Roman" w:hAnsi="Times New Roman"/>
          <w:sz w:val="24"/>
          <w:szCs w:val="24"/>
        </w:rPr>
      </w:pPr>
      <w:r w:rsidRPr="001603AF">
        <w:rPr>
          <w:rFonts w:ascii="Times New Roman" w:hAnsi="Times New Roman"/>
          <w:sz w:val="24"/>
          <w:szCs w:val="24"/>
        </w:rPr>
        <w:t xml:space="preserve"> Выделение предложений из речевого потока. Слово как объект изучения, материал для анализа. Значение слова. Различение слова и предложения. Работа с предложением: выделение слов, изменение их порядка, распространение и сокращение предложения. </w:t>
      </w:r>
    </w:p>
    <w:p w:rsidR="00FC4FF0" w:rsidRDefault="00FC4FF0" w:rsidP="00FC4FF0">
      <w:pPr>
        <w:spacing w:line="240" w:lineRule="auto"/>
        <w:ind w:right="142"/>
        <w:contextualSpacing/>
        <w:rPr>
          <w:rFonts w:ascii="Times New Roman" w:hAnsi="Times New Roman"/>
          <w:i/>
          <w:sz w:val="24"/>
          <w:szCs w:val="24"/>
        </w:rPr>
      </w:pPr>
    </w:p>
    <w:p w:rsidR="00FC4FF0" w:rsidRPr="001603AF" w:rsidRDefault="00FC4FF0" w:rsidP="00FC4FF0">
      <w:pPr>
        <w:spacing w:line="240" w:lineRule="auto"/>
        <w:ind w:right="142"/>
        <w:contextualSpacing/>
        <w:rPr>
          <w:rFonts w:ascii="Times New Roman" w:hAnsi="Times New Roman"/>
          <w:i/>
          <w:sz w:val="24"/>
          <w:szCs w:val="24"/>
        </w:rPr>
      </w:pPr>
      <w:r w:rsidRPr="001603AF">
        <w:rPr>
          <w:rFonts w:ascii="Times New Roman" w:hAnsi="Times New Roman"/>
          <w:i/>
          <w:sz w:val="24"/>
          <w:szCs w:val="24"/>
        </w:rPr>
        <w:t xml:space="preserve">Фонетика </w:t>
      </w:r>
    </w:p>
    <w:p w:rsidR="00FC4FF0" w:rsidRPr="001603AF" w:rsidRDefault="00FC4FF0" w:rsidP="00FC4FF0">
      <w:pPr>
        <w:spacing w:line="240" w:lineRule="auto"/>
        <w:ind w:right="142"/>
        <w:contextualSpacing/>
        <w:rPr>
          <w:rFonts w:ascii="Times New Roman" w:hAnsi="Times New Roman"/>
          <w:sz w:val="24"/>
          <w:szCs w:val="24"/>
        </w:rPr>
      </w:pPr>
      <w:r w:rsidRPr="001603AF">
        <w:rPr>
          <w:rFonts w:ascii="Times New Roman" w:hAnsi="Times New Roman"/>
          <w:sz w:val="24"/>
          <w:szCs w:val="24"/>
        </w:rPr>
        <w:t xml:space="preserve">Единство звукового состава слова и его значения. Интонационное выделение звуков в слове. Звуковой анализ. Последовательность звуков в слове. Изолированный звук (выделение, называние, фиксация фишкой). Сопоставление слов, различающихся одним звуком (мак — рак). Различение гласных и согласных звуков, гласных ударных и безударных, согласных твердых и мягких, звонких и глухих. Построение моделей звукового состава, отражающих качественные характеристики звуков (гласные и согласные звуки, твердые и мягкие согласные звуки). Подбор слов, соответствующих заданной модели. Ударение. Самостоятельная постановка ударения в слове; выделение ударного гласного звука. Слог как минимальная произносительная единица. Деление слов на слоги. Слоговой анализ слов: установление количества слогов в слове. Соотнесение произносимого слова со </w:t>
      </w:r>
      <w:proofErr w:type="spellStart"/>
      <w:r w:rsidRPr="001603AF">
        <w:rPr>
          <w:rFonts w:ascii="Times New Roman" w:hAnsi="Times New Roman"/>
          <w:sz w:val="24"/>
          <w:szCs w:val="24"/>
        </w:rPr>
        <w:t>слогоударной</w:t>
      </w:r>
      <w:proofErr w:type="spellEnd"/>
      <w:r w:rsidRPr="001603AF">
        <w:rPr>
          <w:rFonts w:ascii="Times New Roman" w:hAnsi="Times New Roman"/>
          <w:sz w:val="24"/>
          <w:szCs w:val="24"/>
        </w:rPr>
        <w:t xml:space="preserve"> схемой.</w:t>
      </w:r>
    </w:p>
    <w:p w:rsidR="00FC4FF0" w:rsidRPr="001603AF" w:rsidRDefault="00FC4FF0" w:rsidP="00FC4FF0">
      <w:pPr>
        <w:pStyle w:val="af6"/>
        <w:tabs>
          <w:tab w:val="left" w:pos="900"/>
          <w:tab w:val="left" w:pos="1080"/>
        </w:tabs>
        <w:spacing w:after="0" w:line="240" w:lineRule="auto"/>
        <w:ind w:left="0"/>
        <w:jc w:val="both"/>
        <w:rPr>
          <w:rFonts w:ascii="Times New Roman" w:hAnsi="Times New Roman"/>
          <w:i/>
          <w:sz w:val="24"/>
          <w:szCs w:val="24"/>
        </w:rPr>
      </w:pPr>
      <w:r w:rsidRPr="001603AF">
        <w:rPr>
          <w:rFonts w:ascii="Times New Roman" w:hAnsi="Times New Roman"/>
          <w:i/>
          <w:sz w:val="24"/>
          <w:szCs w:val="24"/>
        </w:rPr>
        <w:t>Графика</w:t>
      </w:r>
    </w:p>
    <w:p w:rsidR="00FC4FF0" w:rsidRPr="001603AF" w:rsidRDefault="00FC4FF0" w:rsidP="00FC4FF0">
      <w:pPr>
        <w:pStyle w:val="af6"/>
        <w:tabs>
          <w:tab w:val="left" w:pos="900"/>
          <w:tab w:val="left" w:pos="1080"/>
        </w:tabs>
        <w:spacing w:after="0" w:line="240" w:lineRule="auto"/>
        <w:ind w:left="0"/>
        <w:jc w:val="both"/>
        <w:rPr>
          <w:rFonts w:ascii="Times New Roman" w:hAnsi="Times New Roman"/>
          <w:sz w:val="24"/>
          <w:szCs w:val="24"/>
        </w:rPr>
      </w:pPr>
      <w:r w:rsidRPr="001603AF">
        <w:rPr>
          <w:rFonts w:ascii="Times New Roman" w:hAnsi="Times New Roman"/>
          <w:sz w:val="24"/>
          <w:szCs w:val="24"/>
        </w:rPr>
        <w:t xml:space="preserve"> Различение звука и буквы: буква как знак звука. Позиционный способ обозначения звуков буквами. Буквы гласных как показатель твердости — мягкости предшествующих согласных звуков. Функции букв е, ё, </w:t>
      </w:r>
      <w:proofErr w:type="spellStart"/>
      <w:r w:rsidRPr="001603AF">
        <w:rPr>
          <w:rFonts w:ascii="Times New Roman" w:hAnsi="Times New Roman"/>
          <w:sz w:val="24"/>
          <w:szCs w:val="24"/>
        </w:rPr>
        <w:t>ю</w:t>
      </w:r>
      <w:proofErr w:type="spellEnd"/>
      <w:r w:rsidRPr="001603AF">
        <w:rPr>
          <w:rFonts w:ascii="Times New Roman" w:hAnsi="Times New Roman"/>
          <w:sz w:val="24"/>
          <w:szCs w:val="24"/>
        </w:rPr>
        <w:t>, я. Обозначение буквами звука [</w:t>
      </w:r>
      <w:proofErr w:type="spellStart"/>
      <w:r w:rsidRPr="001603AF">
        <w:rPr>
          <w:rFonts w:ascii="Times New Roman" w:hAnsi="Times New Roman"/>
          <w:sz w:val="24"/>
          <w:szCs w:val="24"/>
        </w:rPr>
        <w:t>й</w:t>
      </w:r>
      <w:proofErr w:type="spellEnd"/>
      <w:r w:rsidRPr="001603AF">
        <w:rPr>
          <w:rFonts w:ascii="Times New Roman" w:hAnsi="Times New Roman"/>
          <w:sz w:val="24"/>
          <w:szCs w:val="24"/>
        </w:rPr>
        <w:t xml:space="preserve">’] в разных позициях. Сравнительный анализ буквенных записей слов с разными позициями согласных звуков. Русский алфавит как последовательность букв. </w:t>
      </w:r>
      <w:r w:rsidRPr="001603AF">
        <w:rPr>
          <w:rFonts w:ascii="Times New Roman" w:hAnsi="Times New Roman"/>
          <w:sz w:val="24"/>
          <w:szCs w:val="24"/>
        </w:rPr>
        <w:lastRenderedPageBreak/>
        <w:t>Функции небуквенных графических средств: пробел между словами, знак переноса, абзац. Знаки препинания в конце предложения (ознакомление).</w:t>
      </w:r>
    </w:p>
    <w:p w:rsidR="00FC4FF0" w:rsidRPr="001603AF" w:rsidRDefault="00FC4FF0" w:rsidP="00FC4FF0">
      <w:pPr>
        <w:pStyle w:val="af6"/>
        <w:tabs>
          <w:tab w:val="left" w:pos="900"/>
          <w:tab w:val="left" w:pos="1080"/>
        </w:tabs>
        <w:spacing w:after="0" w:line="240" w:lineRule="auto"/>
        <w:ind w:left="0"/>
        <w:jc w:val="both"/>
        <w:rPr>
          <w:rFonts w:ascii="Times New Roman" w:hAnsi="Times New Roman"/>
          <w:sz w:val="24"/>
          <w:szCs w:val="24"/>
        </w:rPr>
      </w:pPr>
    </w:p>
    <w:p w:rsidR="00FC4FF0" w:rsidRPr="001603AF" w:rsidRDefault="00FC4FF0" w:rsidP="00FC4FF0">
      <w:pPr>
        <w:pStyle w:val="af6"/>
        <w:tabs>
          <w:tab w:val="left" w:pos="900"/>
          <w:tab w:val="left" w:pos="1080"/>
        </w:tabs>
        <w:spacing w:after="0" w:line="240" w:lineRule="auto"/>
        <w:ind w:left="0"/>
        <w:jc w:val="both"/>
        <w:rPr>
          <w:rFonts w:ascii="Times New Roman" w:hAnsi="Times New Roman"/>
          <w:i/>
          <w:sz w:val="24"/>
          <w:szCs w:val="24"/>
        </w:rPr>
      </w:pPr>
      <w:r w:rsidRPr="001603AF">
        <w:rPr>
          <w:rFonts w:ascii="Times New Roman" w:hAnsi="Times New Roman"/>
          <w:i/>
          <w:sz w:val="24"/>
          <w:szCs w:val="24"/>
        </w:rPr>
        <w:t>Чтение</w:t>
      </w:r>
    </w:p>
    <w:p w:rsidR="00FC4FF0" w:rsidRPr="001603AF" w:rsidRDefault="00FC4FF0" w:rsidP="00FC4FF0">
      <w:pPr>
        <w:pStyle w:val="af6"/>
        <w:tabs>
          <w:tab w:val="left" w:pos="900"/>
          <w:tab w:val="left" w:pos="1080"/>
        </w:tabs>
        <w:spacing w:after="0" w:line="240" w:lineRule="auto"/>
        <w:ind w:left="0"/>
        <w:jc w:val="both"/>
        <w:rPr>
          <w:rFonts w:ascii="Times New Roman" w:hAnsi="Times New Roman"/>
          <w:i/>
          <w:sz w:val="24"/>
          <w:szCs w:val="24"/>
        </w:rPr>
      </w:pPr>
      <w:r w:rsidRPr="001603AF">
        <w:rPr>
          <w:rFonts w:ascii="Times New Roman" w:hAnsi="Times New Roman"/>
          <w:sz w:val="24"/>
          <w:szCs w:val="24"/>
        </w:rPr>
        <w:t xml:space="preserve"> Соотношение между звуковой и буквенной формой слова. Позиционный способ обозначения звуков буквами и обусловленный им способ чтения: чтение слога с ориентацией на букву, обозначающую гласный звук. Чтение слов, словосочетаний, коротких предложений и текстов. Понимание предложений, небольших рассказов и стихотворений при самостоятельном чтении вслух и при </w:t>
      </w:r>
      <w:proofErr w:type="spellStart"/>
      <w:r w:rsidRPr="001603AF">
        <w:rPr>
          <w:rFonts w:ascii="Times New Roman" w:hAnsi="Times New Roman"/>
          <w:sz w:val="24"/>
          <w:szCs w:val="24"/>
        </w:rPr>
        <w:t>прослушивании</w:t>
      </w:r>
      <w:proofErr w:type="gramStart"/>
      <w:r w:rsidRPr="001603AF">
        <w:rPr>
          <w:rFonts w:ascii="Times New Roman" w:hAnsi="Times New Roman"/>
          <w:sz w:val="24"/>
          <w:szCs w:val="24"/>
        </w:rPr>
        <w:t>.П</w:t>
      </w:r>
      <w:proofErr w:type="gramEnd"/>
      <w:r w:rsidRPr="001603AF">
        <w:rPr>
          <w:rFonts w:ascii="Times New Roman" w:hAnsi="Times New Roman"/>
          <w:sz w:val="24"/>
          <w:szCs w:val="24"/>
        </w:rPr>
        <w:t>лавное</w:t>
      </w:r>
      <w:proofErr w:type="spellEnd"/>
      <w:r w:rsidRPr="001603AF">
        <w:rPr>
          <w:rFonts w:ascii="Times New Roman" w:hAnsi="Times New Roman"/>
          <w:sz w:val="24"/>
          <w:szCs w:val="24"/>
        </w:rPr>
        <w:t xml:space="preserve"> слоговое чтение и чтение целыми словами как результат совершенствования механизма чтения. Обучение орфоэпическому чтению при переходе к чтению целыми словами. Скорость чтения в соответствии с индивидуальным темпом ребенка. Чтение с интонацией и паузами в соответствии со знаками препинания. Развитие осознанности и выразительности чтения на материале небольших текстов и стихотворений. Выборочное чтение с целью поиска ответа на поставленный вопрос по данному тексту. Нахождение информации, заданной в тексте в явном виде. Формулирование простых выводов на основе информации, содержащейся в тексте. Чтение по ролям. Использование орфографического чтения как средства самоконтроля при письме под диктовку и при списывании.</w:t>
      </w:r>
    </w:p>
    <w:p w:rsidR="00FC4FF0" w:rsidRPr="001603AF" w:rsidRDefault="00FC4FF0" w:rsidP="00FC4FF0">
      <w:pPr>
        <w:pStyle w:val="af6"/>
        <w:tabs>
          <w:tab w:val="left" w:pos="900"/>
          <w:tab w:val="left" w:pos="1080"/>
        </w:tabs>
        <w:spacing w:after="0" w:line="240" w:lineRule="auto"/>
        <w:ind w:left="0"/>
        <w:jc w:val="both"/>
        <w:rPr>
          <w:rFonts w:ascii="Times New Roman" w:hAnsi="Times New Roman"/>
          <w:i/>
          <w:sz w:val="24"/>
          <w:szCs w:val="24"/>
        </w:rPr>
      </w:pPr>
      <w:r w:rsidRPr="001603AF">
        <w:rPr>
          <w:rFonts w:ascii="Times New Roman" w:hAnsi="Times New Roman"/>
          <w:i/>
          <w:sz w:val="24"/>
          <w:szCs w:val="24"/>
        </w:rPr>
        <w:t xml:space="preserve">Восприятие художественного произведения </w:t>
      </w:r>
    </w:p>
    <w:p w:rsidR="00FC4FF0" w:rsidRPr="001603AF" w:rsidRDefault="00FC4FF0" w:rsidP="00FC4FF0">
      <w:pPr>
        <w:pStyle w:val="af6"/>
        <w:tabs>
          <w:tab w:val="left" w:pos="900"/>
          <w:tab w:val="left" w:pos="1080"/>
        </w:tabs>
        <w:spacing w:after="0" w:line="240" w:lineRule="auto"/>
        <w:ind w:left="0"/>
        <w:jc w:val="both"/>
        <w:rPr>
          <w:rFonts w:ascii="Times New Roman" w:hAnsi="Times New Roman"/>
          <w:sz w:val="24"/>
          <w:szCs w:val="24"/>
        </w:rPr>
      </w:pPr>
      <w:r w:rsidRPr="001603AF">
        <w:rPr>
          <w:rFonts w:ascii="Times New Roman" w:hAnsi="Times New Roman"/>
          <w:sz w:val="24"/>
          <w:szCs w:val="24"/>
        </w:rPr>
        <w:t xml:space="preserve"> Восприятие художественного произведения, читаемого взрослым или одноклассником. Понимание текста: тема, главная мысль, герой, основная сюжетная линия. Работа с воображаемыми ситуациями («что бы ты сделал на месте героя, как бы ты себя вёл»). Первоначальное знакомство с литературными жанрами — стихи, рассказы, сказки (народные и авторские), загадки, пословицы и др.</w:t>
      </w:r>
    </w:p>
    <w:p w:rsidR="00FC4FF0" w:rsidRPr="001603AF" w:rsidRDefault="00FC4FF0" w:rsidP="00FC4FF0">
      <w:pPr>
        <w:pStyle w:val="af6"/>
        <w:tabs>
          <w:tab w:val="left" w:pos="900"/>
          <w:tab w:val="left" w:pos="1080"/>
        </w:tabs>
        <w:spacing w:after="0" w:line="240" w:lineRule="auto"/>
        <w:ind w:left="0"/>
        <w:jc w:val="both"/>
        <w:rPr>
          <w:rFonts w:ascii="Times New Roman" w:hAnsi="Times New Roman"/>
          <w:sz w:val="24"/>
          <w:szCs w:val="24"/>
        </w:rPr>
      </w:pPr>
    </w:p>
    <w:p w:rsidR="00FC4FF0" w:rsidRPr="001603AF" w:rsidRDefault="00FC4FF0" w:rsidP="00FC4FF0">
      <w:pPr>
        <w:pStyle w:val="af6"/>
        <w:tabs>
          <w:tab w:val="left" w:pos="900"/>
          <w:tab w:val="left" w:pos="1080"/>
        </w:tabs>
        <w:spacing w:after="0" w:line="240" w:lineRule="auto"/>
        <w:ind w:left="0"/>
        <w:jc w:val="both"/>
        <w:rPr>
          <w:rFonts w:ascii="Times New Roman" w:hAnsi="Times New Roman"/>
          <w:sz w:val="24"/>
          <w:szCs w:val="24"/>
        </w:rPr>
      </w:pPr>
      <w:r w:rsidRPr="001603AF">
        <w:rPr>
          <w:rFonts w:ascii="Times New Roman" w:hAnsi="Times New Roman"/>
          <w:b/>
          <w:sz w:val="24"/>
          <w:szCs w:val="24"/>
        </w:rPr>
        <w:t>Курс «Литературное чтение»</w:t>
      </w:r>
    </w:p>
    <w:p w:rsidR="00FC4FF0" w:rsidRPr="001603AF" w:rsidRDefault="00FC4FF0" w:rsidP="00FC4FF0">
      <w:pPr>
        <w:pStyle w:val="af6"/>
        <w:tabs>
          <w:tab w:val="left" w:pos="900"/>
          <w:tab w:val="left" w:pos="1080"/>
        </w:tabs>
        <w:spacing w:after="0" w:line="240" w:lineRule="auto"/>
        <w:ind w:left="0"/>
        <w:jc w:val="both"/>
        <w:rPr>
          <w:rFonts w:ascii="Times New Roman" w:hAnsi="Times New Roman"/>
          <w:b/>
          <w:sz w:val="24"/>
          <w:szCs w:val="24"/>
        </w:rPr>
      </w:pPr>
    </w:p>
    <w:p w:rsidR="00FC4FF0" w:rsidRPr="004B0105" w:rsidRDefault="00FC4FF0" w:rsidP="00FC4FF0">
      <w:pPr>
        <w:pStyle w:val="LTTitel"/>
        <w:contextualSpacing/>
        <w:rPr>
          <w:rStyle w:val="22"/>
          <w:b/>
          <w:i/>
          <w:color w:val="FF0000"/>
          <w:sz w:val="24"/>
          <w:szCs w:val="24"/>
        </w:rPr>
      </w:pPr>
      <w:r w:rsidRPr="004B0105">
        <w:rPr>
          <w:rStyle w:val="22"/>
          <w:b/>
          <w:sz w:val="24"/>
          <w:szCs w:val="24"/>
        </w:rPr>
        <w:t>1 класс (67часов)</w:t>
      </w:r>
    </w:p>
    <w:p w:rsidR="00FC4FF0" w:rsidRPr="001603AF" w:rsidRDefault="00FC4FF0" w:rsidP="00FC4FF0">
      <w:pPr>
        <w:pStyle w:val="LTTitel"/>
        <w:contextualSpacing/>
        <w:jc w:val="both"/>
        <w:rPr>
          <w:rStyle w:val="22"/>
          <w:sz w:val="24"/>
          <w:szCs w:val="24"/>
        </w:rPr>
      </w:pPr>
      <w:proofErr w:type="spellStart"/>
      <w:r w:rsidRPr="001603AF">
        <w:rPr>
          <w:rStyle w:val="22"/>
          <w:sz w:val="24"/>
          <w:szCs w:val="24"/>
        </w:rPr>
        <w:t>Аудирование</w:t>
      </w:r>
      <w:proofErr w:type="spellEnd"/>
      <w:r w:rsidRPr="001603AF">
        <w:rPr>
          <w:rStyle w:val="22"/>
          <w:sz w:val="24"/>
          <w:szCs w:val="24"/>
        </w:rPr>
        <w:t xml:space="preserve"> (слушание). Восприятие литературного произведения. Умение слушать и понимать фольклорные и литературные произведения. Обоснование суждений «нравится — не нравится». Элементарная оценка эмоционального состояния героев (весел, </w:t>
      </w:r>
      <w:proofErr w:type="gramStart"/>
      <w:r w:rsidRPr="001603AF">
        <w:rPr>
          <w:rStyle w:val="22"/>
          <w:sz w:val="24"/>
          <w:szCs w:val="24"/>
        </w:rPr>
        <w:t>печален</w:t>
      </w:r>
      <w:proofErr w:type="gramEnd"/>
      <w:r w:rsidRPr="001603AF">
        <w:rPr>
          <w:rStyle w:val="22"/>
          <w:sz w:val="24"/>
          <w:szCs w:val="24"/>
        </w:rPr>
        <w:t>, удивлён и пр.), сравнение действий и поступков героев. Умение узнавать произведения разных жанров (стихи, рассказы, сказки, произведения малого фольклора).</w:t>
      </w:r>
    </w:p>
    <w:p w:rsidR="00FC4FF0" w:rsidRPr="001603AF" w:rsidRDefault="00FC4FF0" w:rsidP="00FC4FF0">
      <w:pPr>
        <w:pStyle w:val="LTTitel"/>
        <w:contextualSpacing/>
        <w:jc w:val="both"/>
        <w:rPr>
          <w:rStyle w:val="22"/>
          <w:sz w:val="24"/>
          <w:szCs w:val="24"/>
        </w:rPr>
      </w:pPr>
      <w:r w:rsidRPr="001603AF">
        <w:rPr>
          <w:rStyle w:val="22"/>
          <w:sz w:val="24"/>
          <w:szCs w:val="24"/>
        </w:rPr>
        <w:t>Чтение. Плавное чтение вслух по слогам и целыми словами со скоростью, соответствующей индивидуальным возможностям учащихся. Выразительное чтение с интонациями, соответствующими знакам препинания. Чтение наизусть небольших стихотворений, прозаических отрывков (2-3 предложения).</w:t>
      </w:r>
    </w:p>
    <w:p w:rsidR="00FC4FF0" w:rsidRPr="001603AF" w:rsidRDefault="00FC4FF0" w:rsidP="00FC4FF0">
      <w:pPr>
        <w:pStyle w:val="LTTitel"/>
        <w:contextualSpacing/>
        <w:jc w:val="both"/>
        <w:rPr>
          <w:rStyle w:val="22"/>
          <w:sz w:val="24"/>
          <w:szCs w:val="24"/>
        </w:rPr>
      </w:pPr>
      <w:r w:rsidRPr="001603AF">
        <w:rPr>
          <w:rStyle w:val="22"/>
          <w:sz w:val="24"/>
          <w:szCs w:val="24"/>
        </w:rPr>
        <w:t xml:space="preserve">Работа с текстом. Практическое отличие текста от набора предложений. Выделение абзаца, смысловых частей под руководством учителя. Знание структуры текста: начало текста, концовка, умение видеть последовательность событий. </w:t>
      </w:r>
      <w:proofErr w:type="spellStart"/>
      <w:r w:rsidRPr="001603AF">
        <w:rPr>
          <w:rStyle w:val="22"/>
          <w:sz w:val="24"/>
          <w:szCs w:val="24"/>
        </w:rPr>
        <w:t>Озаглавливание</w:t>
      </w:r>
      <w:proofErr w:type="spellEnd"/>
      <w:r w:rsidRPr="001603AF">
        <w:rPr>
          <w:rStyle w:val="22"/>
          <w:sz w:val="24"/>
          <w:szCs w:val="24"/>
        </w:rPr>
        <w:t xml:space="preserve"> текста (подбор заголовков). Составление схематического или картинного плана под руководством учителя.</w:t>
      </w:r>
    </w:p>
    <w:p w:rsidR="00FC4FF0" w:rsidRPr="001603AF" w:rsidRDefault="00FC4FF0" w:rsidP="00FC4FF0">
      <w:pPr>
        <w:pStyle w:val="LTTitel"/>
        <w:contextualSpacing/>
        <w:jc w:val="both"/>
        <w:rPr>
          <w:rStyle w:val="22"/>
          <w:sz w:val="24"/>
          <w:szCs w:val="24"/>
        </w:rPr>
      </w:pPr>
      <w:r w:rsidRPr="001603AF">
        <w:rPr>
          <w:rStyle w:val="22"/>
          <w:sz w:val="24"/>
          <w:szCs w:val="24"/>
        </w:rPr>
        <w:t>•  сравнивать произведения по жанру, теме, авторской принадлежности;</w:t>
      </w:r>
    </w:p>
    <w:p w:rsidR="00FC4FF0" w:rsidRPr="001603AF" w:rsidRDefault="00FC4FF0" w:rsidP="00FC4FF0">
      <w:pPr>
        <w:pStyle w:val="LTTitel"/>
        <w:contextualSpacing/>
        <w:jc w:val="both"/>
        <w:rPr>
          <w:rStyle w:val="22"/>
          <w:sz w:val="24"/>
          <w:szCs w:val="24"/>
        </w:rPr>
      </w:pPr>
      <w:r w:rsidRPr="001603AF">
        <w:rPr>
          <w:rStyle w:val="22"/>
          <w:sz w:val="24"/>
          <w:szCs w:val="24"/>
        </w:rPr>
        <w:lastRenderedPageBreak/>
        <w:t>• прогнозировать содержание произведения или книги до чтения (выделение фамилии автора, заголовка, подзаголовка; определение темы и жанра);</w:t>
      </w:r>
    </w:p>
    <w:p w:rsidR="00FC4FF0" w:rsidRPr="001603AF" w:rsidRDefault="00FC4FF0" w:rsidP="00FC4FF0">
      <w:pPr>
        <w:pStyle w:val="LTTitel"/>
        <w:contextualSpacing/>
        <w:jc w:val="both"/>
        <w:rPr>
          <w:rStyle w:val="22"/>
          <w:sz w:val="24"/>
          <w:szCs w:val="24"/>
        </w:rPr>
      </w:pPr>
      <w:r w:rsidRPr="001603AF">
        <w:rPr>
          <w:rStyle w:val="22"/>
          <w:sz w:val="24"/>
          <w:szCs w:val="24"/>
        </w:rPr>
        <w:t>• составлять модели (моделирование обложек к произведению).</w:t>
      </w:r>
    </w:p>
    <w:p w:rsidR="00FC4FF0" w:rsidRPr="001603AF" w:rsidRDefault="00FC4FF0" w:rsidP="00FC4FF0">
      <w:pPr>
        <w:pStyle w:val="LTTitel"/>
        <w:contextualSpacing/>
        <w:jc w:val="both"/>
        <w:rPr>
          <w:rStyle w:val="22"/>
          <w:i/>
          <w:sz w:val="24"/>
          <w:szCs w:val="24"/>
        </w:rPr>
      </w:pPr>
      <w:r w:rsidRPr="001603AF">
        <w:rPr>
          <w:rStyle w:val="22"/>
          <w:sz w:val="24"/>
          <w:szCs w:val="24"/>
        </w:rPr>
        <w:t>Круг чтения</w:t>
      </w:r>
    </w:p>
    <w:p w:rsidR="00FC4FF0" w:rsidRPr="001603AF" w:rsidRDefault="00FC4FF0" w:rsidP="00FC4FF0">
      <w:pPr>
        <w:pStyle w:val="LTTitel"/>
        <w:contextualSpacing/>
        <w:jc w:val="both"/>
        <w:rPr>
          <w:rStyle w:val="22"/>
          <w:sz w:val="24"/>
          <w:szCs w:val="24"/>
        </w:rPr>
      </w:pPr>
      <w:r w:rsidRPr="001603AF">
        <w:rPr>
          <w:rStyle w:val="22"/>
          <w:sz w:val="24"/>
          <w:szCs w:val="24"/>
        </w:rPr>
        <w:t>Произведения устного народного творчества русского и других народов: сказки, песни, малые жанры фольклора; сравнение тем произведений фольклора разных народов. Стихотворные произведения русских и зарубежных поэтов-классиков XX в., произведения детских поэтов и писателей, раскрывающие разнообразие тематики, жанров, национальные особенности литературы. Юмористические произведения.</w:t>
      </w:r>
    </w:p>
    <w:p w:rsidR="00FC4FF0" w:rsidRPr="001603AF" w:rsidRDefault="00FC4FF0" w:rsidP="00FC4FF0">
      <w:pPr>
        <w:pStyle w:val="LTTitel"/>
        <w:contextualSpacing/>
        <w:jc w:val="both"/>
        <w:rPr>
          <w:rStyle w:val="22"/>
          <w:sz w:val="24"/>
          <w:szCs w:val="24"/>
        </w:rPr>
      </w:pPr>
      <w:r w:rsidRPr="001603AF">
        <w:rPr>
          <w:rStyle w:val="22"/>
          <w:sz w:val="24"/>
          <w:szCs w:val="24"/>
        </w:rPr>
        <w:t>Примерная тематика. Произведения фольклора и авторские произведения о Родине, о природе, о детях, о человеке и его отношении к другим людям, к животным, к природе; о дружбе, правде, добре и зле.</w:t>
      </w:r>
    </w:p>
    <w:p w:rsidR="00FC4FF0" w:rsidRPr="001603AF" w:rsidRDefault="00FC4FF0" w:rsidP="00FC4FF0">
      <w:pPr>
        <w:pStyle w:val="LTTitel"/>
        <w:contextualSpacing/>
        <w:jc w:val="both"/>
        <w:rPr>
          <w:rStyle w:val="22"/>
          <w:sz w:val="24"/>
          <w:szCs w:val="24"/>
        </w:rPr>
      </w:pPr>
      <w:r w:rsidRPr="001603AF">
        <w:rPr>
          <w:rStyle w:val="22"/>
          <w:sz w:val="24"/>
          <w:szCs w:val="24"/>
        </w:rPr>
        <w:t xml:space="preserve">Жанровое разнообразие. </w:t>
      </w:r>
      <w:proofErr w:type="gramStart"/>
      <w:r w:rsidRPr="001603AF">
        <w:rPr>
          <w:rStyle w:val="22"/>
          <w:sz w:val="24"/>
          <w:szCs w:val="24"/>
        </w:rPr>
        <w:t xml:space="preserve">Сказки (народные и авторские), рассказы, стихотворения, загадки, скороговорки, </w:t>
      </w:r>
      <w:proofErr w:type="spellStart"/>
      <w:r w:rsidRPr="001603AF">
        <w:rPr>
          <w:rStyle w:val="22"/>
          <w:sz w:val="24"/>
          <w:szCs w:val="24"/>
        </w:rPr>
        <w:t>потешки</w:t>
      </w:r>
      <w:proofErr w:type="spellEnd"/>
      <w:r w:rsidRPr="001603AF">
        <w:rPr>
          <w:rStyle w:val="22"/>
          <w:sz w:val="24"/>
          <w:szCs w:val="24"/>
        </w:rPr>
        <w:t>, шутки, пословицы, считалки.</w:t>
      </w:r>
      <w:proofErr w:type="gramEnd"/>
    </w:p>
    <w:p w:rsidR="00FC4FF0" w:rsidRPr="001603AF" w:rsidRDefault="00FC4FF0" w:rsidP="00FC4FF0">
      <w:pPr>
        <w:pStyle w:val="LTTitel"/>
        <w:contextualSpacing/>
        <w:jc w:val="both"/>
        <w:rPr>
          <w:rStyle w:val="22"/>
          <w:i/>
          <w:sz w:val="24"/>
          <w:szCs w:val="24"/>
        </w:rPr>
      </w:pPr>
      <w:r w:rsidRPr="001603AF">
        <w:rPr>
          <w:rStyle w:val="22"/>
          <w:sz w:val="24"/>
          <w:szCs w:val="24"/>
        </w:rPr>
        <w:t>Литературоведческая пропедевтика</w:t>
      </w:r>
    </w:p>
    <w:p w:rsidR="00FC4FF0" w:rsidRPr="001603AF" w:rsidRDefault="00FC4FF0" w:rsidP="00FC4FF0">
      <w:pPr>
        <w:pStyle w:val="LTTitel"/>
        <w:contextualSpacing/>
        <w:jc w:val="both"/>
        <w:rPr>
          <w:rStyle w:val="22"/>
          <w:sz w:val="24"/>
          <w:szCs w:val="24"/>
        </w:rPr>
      </w:pPr>
      <w:proofErr w:type="gramStart"/>
      <w:r w:rsidRPr="001603AF">
        <w:rPr>
          <w:rStyle w:val="22"/>
          <w:sz w:val="24"/>
          <w:szCs w:val="24"/>
        </w:rPr>
        <w:t xml:space="preserve">Ориентировка в литературоведческих понятиях: произведение, фольклор, сказка, загадка, пословица, поговорка, </w:t>
      </w:r>
      <w:proofErr w:type="spellStart"/>
      <w:r w:rsidRPr="001603AF">
        <w:rPr>
          <w:rStyle w:val="22"/>
          <w:sz w:val="24"/>
          <w:szCs w:val="24"/>
        </w:rPr>
        <w:t>потешка</w:t>
      </w:r>
      <w:proofErr w:type="spellEnd"/>
      <w:r w:rsidRPr="001603AF">
        <w:rPr>
          <w:rStyle w:val="22"/>
          <w:sz w:val="24"/>
          <w:szCs w:val="24"/>
        </w:rPr>
        <w:t>, стихотворение, комикс, автор, заглавие, тема, литературный герой, абзац.</w:t>
      </w:r>
      <w:proofErr w:type="gramEnd"/>
    </w:p>
    <w:p w:rsidR="00FC4FF0" w:rsidRPr="001603AF" w:rsidRDefault="00FC4FF0" w:rsidP="00FC4FF0">
      <w:pPr>
        <w:pStyle w:val="LTTitel"/>
        <w:contextualSpacing/>
        <w:jc w:val="both"/>
        <w:rPr>
          <w:rStyle w:val="22"/>
          <w:i/>
          <w:sz w:val="24"/>
          <w:szCs w:val="24"/>
        </w:rPr>
      </w:pPr>
      <w:r w:rsidRPr="001603AF">
        <w:rPr>
          <w:rStyle w:val="22"/>
          <w:sz w:val="24"/>
          <w:szCs w:val="24"/>
        </w:rPr>
        <w:t>Творческая деятельность учащихся (на основе литературных произведений)</w:t>
      </w:r>
    </w:p>
    <w:p w:rsidR="00FC4FF0" w:rsidRPr="001603AF" w:rsidRDefault="00FC4FF0" w:rsidP="00FC4FF0">
      <w:pPr>
        <w:pStyle w:val="LTTitel"/>
        <w:contextualSpacing/>
        <w:jc w:val="both"/>
        <w:rPr>
          <w:rStyle w:val="22"/>
          <w:sz w:val="24"/>
          <w:szCs w:val="24"/>
        </w:rPr>
      </w:pPr>
      <w:r w:rsidRPr="001603AF">
        <w:rPr>
          <w:rStyle w:val="22"/>
          <w:sz w:val="24"/>
          <w:szCs w:val="24"/>
        </w:rPr>
        <w:t>Проявление интереса к словесному творчеству, участие в коллективном сочинении небольших сказок и историй. Разыгрывание небольших литературных произведений, чтение текста по ролям, участие в театрализованных играх. Сочинение историй с литературными героями. Рассказывание небольших сказок и историй от лица героев.</w:t>
      </w:r>
    </w:p>
    <w:p w:rsidR="00FC4FF0" w:rsidRPr="001603AF" w:rsidRDefault="00FC4FF0" w:rsidP="00FC4FF0">
      <w:pPr>
        <w:pStyle w:val="LTTitel"/>
        <w:contextualSpacing/>
        <w:jc w:val="both"/>
        <w:rPr>
          <w:rStyle w:val="22"/>
          <w:i/>
          <w:sz w:val="24"/>
          <w:szCs w:val="24"/>
        </w:rPr>
      </w:pPr>
      <w:r w:rsidRPr="001603AF">
        <w:rPr>
          <w:rStyle w:val="22"/>
          <w:sz w:val="24"/>
          <w:szCs w:val="24"/>
        </w:rPr>
        <w:t>Чтение: работа с информацией</w:t>
      </w:r>
    </w:p>
    <w:p w:rsidR="00FC4FF0" w:rsidRPr="001603AF" w:rsidRDefault="00FC4FF0" w:rsidP="00FC4FF0">
      <w:pPr>
        <w:pStyle w:val="LTTitel"/>
        <w:contextualSpacing/>
        <w:jc w:val="both"/>
        <w:rPr>
          <w:rStyle w:val="22"/>
          <w:sz w:val="24"/>
          <w:szCs w:val="24"/>
        </w:rPr>
      </w:pPr>
      <w:r w:rsidRPr="001603AF">
        <w:rPr>
          <w:rStyle w:val="22"/>
          <w:sz w:val="24"/>
          <w:szCs w:val="24"/>
        </w:rPr>
        <w:t>Сбор информации о книге с опорой на внешние показатели и иллюстративный материал.</w:t>
      </w:r>
    </w:p>
    <w:p w:rsidR="00FC4FF0" w:rsidRPr="001603AF" w:rsidRDefault="00FC4FF0" w:rsidP="00FC4FF0">
      <w:pPr>
        <w:pStyle w:val="LTTitel"/>
        <w:contextualSpacing/>
        <w:jc w:val="both"/>
        <w:rPr>
          <w:rStyle w:val="22"/>
          <w:sz w:val="24"/>
          <w:szCs w:val="24"/>
        </w:rPr>
      </w:pPr>
      <w:r w:rsidRPr="001603AF">
        <w:rPr>
          <w:rStyle w:val="22"/>
          <w:sz w:val="24"/>
          <w:szCs w:val="24"/>
        </w:rPr>
        <w:t>Таблица и схема. Чтение данных в таблице, заполнение под руководством учителя несложных таблиц информацией о произведении и книге.</w:t>
      </w:r>
    </w:p>
    <w:p w:rsidR="00FC4FF0" w:rsidRPr="001603AF" w:rsidRDefault="00FC4FF0" w:rsidP="00FC4FF0">
      <w:pPr>
        <w:pStyle w:val="LTTitel"/>
        <w:contextualSpacing/>
        <w:jc w:val="both"/>
        <w:rPr>
          <w:rStyle w:val="22"/>
          <w:sz w:val="24"/>
          <w:szCs w:val="24"/>
        </w:rPr>
      </w:pPr>
    </w:p>
    <w:p w:rsidR="00FC4FF0" w:rsidRPr="004B0105" w:rsidRDefault="00FC4FF0" w:rsidP="00FC4FF0">
      <w:pPr>
        <w:pStyle w:val="LTTitel"/>
        <w:contextualSpacing/>
        <w:rPr>
          <w:rStyle w:val="22"/>
          <w:b/>
          <w:i/>
          <w:sz w:val="24"/>
          <w:szCs w:val="24"/>
        </w:rPr>
      </w:pPr>
      <w:r w:rsidRPr="004B0105">
        <w:rPr>
          <w:rStyle w:val="22"/>
          <w:b/>
          <w:sz w:val="24"/>
          <w:szCs w:val="24"/>
        </w:rPr>
        <w:t>2 класс (136 ч)</w:t>
      </w:r>
    </w:p>
    <w:p w:rsidR="00FC4FF0" w:rsidRPr="001603AF" w:rsidRDefault="00FC4FF0" w:rsidP="00FC4FF0">
      <w:pPr>
        <w:pStyle w:val="LTTitel"/>
        <w:contextualSpacing/>
        <w:jc w:val="both"/>
        <w:rPr>
          <w:rStyle w:val="22"/>
          <w:sz w:val="24"/>
          <w:szCs w:val="24"/>
        </w:rPr>
      </w:pPr>
      <w:proofErr w:type="spellStart"/>
      <w:r w:rsidRPr="001603AF">
        <w:rPr>
          <w:rStyle w:val="22"/>
          <w:sz w:val="24"/>
          <w:szCs w:val="24"/>
        </w:rPr>
        <w:t>Аудирование</w:t>
      </w:r>
      <w:proofErr w:type="spellEnd"/>
      <w:r w:rsidRPr="001603AF">
        <w:rPr>
          <w:rStyle w:val="22"/>
          <w:sz w:val="24"/>
          <w:szCs w:val="24"/>
        </w:rPr>
        <w:t xml:space="preserve"> (слушание). Восприятие литературного произведения. Восприятие на слух произведений из круга чтения, умение слушать и слышать художественное слово. Создание условий для развития полноценного восприятия произведения. Эмоциональная реакция учащихся на прочитанное и понимание авторской точки зрения. Выражение своего отношения к произведению, к героям, их поступкам. Сравнение персонажей одного произведения, а также различных произведений (сказок разных народов, героев народных сказок, выявление их сходства и различий). Оценка эмоционального состояния героев, их нравственных позиций. Понимание отношения автора к героям произведения.</w:t>
      </w:r>
    </w:p>
    <w:p w:rsidR="00FC4FF0" w:rsidRPr="001603AF" w:rsidRDefault="00FC4FF0" w:rsidP="00FC4FF0">
      <w:pPr>
        <w:pStyle w:val="LTTitel"/>
        <w:contextualSpacing/>
        <w:jc w:val="both"/>
        <w:rPr>
          <w:rStyle w:val="22"/>
          <w:sz w:val="24"/>
          <w:szCs w:val="24"/>
        </w:rPr>
      </w:pPr>
      <w:r w:rsidRPr="001603AF">
        <w:rPr>
          <w:rStyle w:val="22"/>
          <w:sz w:val="24"/>
          <w:szCs w:val="24"/>
        </w:rPr>
        <w:t>Чтение. Осознанное правильное плавное чтение вслух с переходом на чтение целыми словами вслух небольших по объёму текстов. Обучение чтению молча на небольших текстах или отрывках. Выразительное чтение небольших текстов или отрывков. Формирование умения самоконтроля и самооценки навыка чтения.</w:t>
      </w:r>
    </w:p>
    <w:p w:rsidR="00FC4FF0" w:rsidRPr="001603AF" w:rsidRDefault="00FC4FF0" w:rsidP="00FC4FF0">
      <w:pPr>
        <w:pStyle w:val="LTTitel"/>
        <w:contextualSpacing/>
        <w:jc w:val="both"/>
        <w:rPr>
          <w:rStyle w:val="22"/>
          <w:sz w:val="24"/>
          <w:szCs w:val="24"/>
        </w:rPr>
      </w:pPr>
      <w:r w:rsidRPr="001603AF">
        <w:rPr>
          <w:rStyle w:val="22"/>
          <w:sz w:val="24"/>
          <w:szCs w:val="24"/>
        </w:rPr>
        <w:lastRenderedPageBreak/>
        <w:t>Работа с текстом. Понимание слов и выражений, употребляемых в тексте. Различие простейших случаев многозначности, выделение сравнений. Деление текста на части и составление простейшего плана под руководством учителя; определение основной мысли произведения при помощи учителя. Пересказ по готовому плану; самостоятельная работа по заданиям и вопросам к тексту произведения.-</w:t>
      </w:r>
    </w:p>
    <w:p w:rsidR="00FC4FF0" w:rsidRPr="001603AF" w:rsidRDefault="00FC4FF0" w:rsidP="00FC4FF0">
      <w:pPr>
        <w:pStyle w:val="LTTitel"/>
        <w:contextualSpacing/>
        <w:jc w:val="both"/>
        <w:rPr>
          <w:rFonts w:ascii="Times New Roman" w:hAnsi="Times New Roman" w:cs="Times New Roman"/>
          <w:bCs/>
          <w:i/>
          <w:color w:val="auto"/>
          <w:sz w:val="24"/>
          <w:szCs w:val="24"/>
        </w:rPr>
      </w:pPr>
      <w:r w:rsidRPr="001603AF">
        <w:rPr>
          <w:rFonts w:ascii="Times New Roman" w:hAnsi="Times New Roman" w:cs="Times New Roman"/>
          <w:bCs/>
          <w:i/>
          <w:color w:val="auto"/>
          <w:sz w:val="24"/>
          <w:szCs w:val="24"/>
        </w:rPr>
        <w:t>Круг чтения</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 xml:space="preserve">Произведения фольклора русского народа и народов других стран: пословица, скороговорка, загадка, </w:t>
      </w:r>
      <w:proofErr w:type="spellStart"/>
      <w:r w:rsidRPr="001603AF">
        <w:rPr>
          <w:rFonts w:ascii="Times New Roman" w:hAnsi="Times New Roman" w:cs="Times New Roman"/>
          <w:bCs/>
          <w:color w:val="auto"/>
          <w:sz w:val="24"/>
          <w:szCs w:val="24"/>
        </w:rPr>
        <w:t>потешка</w:t>
      </w:r>
      <w:proofErr w:type="spellEnd"/>
      <w:r w:rsidRPr="001603AF">
        <w:rPr>
          <w:rFonts w:ascii="Times New Roman" w:hAnsi="Times New Roman" w:cs="Times New Roman"/>
          <w:bCs/>
          <w:color w:val="auto"/>
          <w:sz w:val="24"/>
          <w:szCs w:val="24"/>
        </w:rPr>
        <w:t xml:space="preserve">, </w:t>
      </w:r>
      <w:proofErr w:type="spellStart"/>
      <w:r w:rsidRPr="001603AF">
        <w:rPr>
          <w:rFonts w:ascii="Times New Roman" w:hAnsi="Times New Roman" w:cs="Times New Roman"/>
          <w:bCs/>
          <w:color w:val="auto"/>
          <w:sz w:val="24"/>
          <w:szCs w:val="24"/>
        </w:rPr>
        <w:t>закличка</w:t>
      </w:r>
      <w:proofErr w:type="spellEnd"/>
      <w:r w:rsidRPr="001603AF">
        <w:rPr>
          <w:rFonts w:ascii="Times New Roman" w:hAnsi="Times New Roman" w:cs="Times New Roman"/>
          <w:bCs/>
          <w:color w:val="auto"/>
          <w:sz w:val="24"/>
          <w:szCs w:val="24"/>
        </w:rPr>
        <w:t>, песня, сказка, былина. Сравнение произведений фольклора разных народов. Произведения русских и зарубежных писателей-классиков, произведения современных детских писателей. Произведения о жизни детей разных народов и стран. Приключенческая детская книга. Научно-популярные произведения; сказка, рассказ; справочная детская литература: книги-справочники, словари.</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Примерная тематика. Произведения о Родине, о родной природе, о человеке и его отношении к другим людям, к природе, к труду; о жизни детей, о дружбе и товариществе; о добре и зле, правде и лжи.</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 xml:space="preserve">Жанровое разнообразие. </w:t>
      </w:r>
      <w:proofErr w:type="gramStart"/>
      <w:r w:rsidRPr="001603AF">
        <w:rPr>
          <w:rFonts w:ascii="Times New Roman" w:hAnsi="Times New Roman" w:cs="Times New Roman"/>
          <w:bCs/>
          <w:color w:val="auto"/>
          <w:sz w:val="24"/>
          <w:szCs w:val="24"/>
        </w:rPr>
        <w:t xml:space="preserve">Сказки (народные и авторские), рассказы, басни, стихотворения, загадки, пословицы, считалки, </w:t>
      </w:r>
      <w:proofErr w:type="spellStart"/>
      <w:r w:rsidRPr="001603AF">
        <w:rPr>
          <w:rFonts w:ascii="Times New Roman" w:hAnsi="Times New Roman" w:cs="Times New Roman"/>
          <w:bCs/>
          <w:color w:val="auto"/>
          <w:sz w:val="24"/>
          <w:szCs w:val="24"/>
        </w:rPr>
        <w:t>потешки</w:t>
      </w:r>
      <w:proofErr w:type="spellEnd"/>
      <w:r w:rsidRPr="001603AF">
        <w:rPr>
          <w:rFonts w:ascii="Times New Roman" w:hAnsi="Times New Roman" w:cs="Times New Roman"/>
          <w:bCs/>
          <w:color w:val="auto"/>
          <w:sz w:val="24"/>
          <w:szCs w:val="24"/>
        </w:rPr>
        <w:t>, былины.</w:t>
      </w:r>
      <w:proofErr w:type="gramEnd"/>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Работа с книгой. Элементы книги: обложка, переплёт, титульный лист, оглавление, иллюстрация. Детские газеты и журналы. Сведения об авторе, элементарные знания о времени написания произведения.</w:t>
      </w:r>
    </w:p>
    <w:p w:rsidR="00FC4FF0" w:rsidRPr="001603AF" w:rsidRDefault="00FC4FF0" w:rsidP="00FC4FF0">
      <w:pPr>
        <w:pStyle w:val="LTTitel"/>
        <w:contextualSpacing/>
        <w:jc w:val="both"/>
        <w:rPr>
          <w:rFonts w:ascii="Times New Roman" w:hAnsi="Times New Roman" w:cs="Times New Roman"/>
          <w:bCs/>
          <w:i/>
          <w:color w:val="auto"/>
          <w:sz w:val="24"/>
          <w:szCs w:val="24"/>
        </w:rPr>
      </w:pPr>
      <w:r w:rsidRPr="001603AF">
        <w:rPr>
          <w:rFonts w:ascii="Times New Roman" w:hAnsi="Times New Roman" w:cs="Times New Roman"/>
          <w:bCs/>
          <w:i/>
          <w:color w:val="auto"/>
          <w:sz w:val="24"/>
          <w:szCs w:val="24"/>
        </w:rPr>
        <w:t>Литературоведческая пропедевтика</w:t>
      </w:r>
    </w:p>
    <w:p w:rsidR="00FC4FF0" w:rsidRPr="001603AF" w:rsidRDefault="00FC4FF0" w:rsidP="00FC4FF0">
      <w:pPr>
        <w:pStyle w:val="LTTitel"/>
        <w:contextualSpacing/>
        <w:jc w:val="both"/>
        <w:rPr>
          <w:rFonts w:ascii="Times New Roman" w:hAnsi="Times New Roman" w:cs="Times New Roman"/>
          <w:bCs/>
          <w:color w:val="auto"/>
          <w:sz w:val="24"/>
          <w:szCs w:val="24"/>
        </w:rPr>
      </w:pPr>
      <w:proofErr w:type="gramStart"/>
      <w:r w:rsidRPr="001603AF">
        <w:rPr>
          <w:rFonts w:ascii="Times New Roman" w:hAnsi="Times New Roman" w:cs="Times New Roman"/>
          <w:bCs/>
          <w:color w:val="auto"/>
          <w:sz w:val="24"/>
          <w:szCs w:val="24"/>
        </w:rPr>
        <w:t xml:space="preserve">Ориентировка в литературоведческих понятиях: литературное произведение, фольклор, произведения фольклора, народная сказка, стихотворение, рассказ, история, быль, былина, бытовая сказка, сказка о животных, волшебная сказка, присказка, зачин, небылица, </w:t>
      </w:r>
      <w:proofErr w:type="spellStart"/>
      <w:r w:rsidRPr="001603AF">
        <w:rPr>
          <w:rFonts w:ascii="Times New Roman" w:hAnsi="Times New Roman" w:cs="Times New Roman"/>
          <w:bCs/>
          <w:color w:val="auto"/>
          <w:sz w:val="24"/>
          <w:szCs w:val="24"/>
        </w:rPr>
        <w:t>потешка</w:t>
      </w:r>
      <w:proofErr w:type="spellEnd"/>
      <w:r w:rsidRPr="001603AF">
        <w:rPr>
          <w:rFonts w:ascii="Times New Roman" w:hAnsi="Times New Roman" w:cs="Times New Roman"/>
          <w:bCs/>
          <w:color w:val="auto"/>
          <w:sz w:val="24"/>
          <w:szCs w:val="24"/>
        </w:rPr>
        <w:t>, шутка, скороговорка, герой произведения, события реальные и вымышленные, название произведения (фамилия автора, заглавие), диалог, рифма, обращение, сравнение, информация.</w:t>
      </w:r>
      <w:proofErr w:type="gramEnd"/>
    </w:p>
    <w:p w:rsidR="00FC4FF0" w:rsidRPr="001603AF" w:rsidRDefault="00FC4FF0" w:rsidP="00FC4FF0">
      <w:pPr>
        <w:pStyle w:val="LTTitel"/>
        <w:contextualSpacing/>
        <w:jc w:val="both"/>
        <w:rPr>
          <w:rFonts w:ascii="Times New Roman" w:hAnsi="Times New Roman" w:cs="Times New Roman"/>
          <w:bCs/>
          <w:i/>
          <w:color w:val="auto"/>
          <w:sz w:val="24"/>
          <w:szCs w:val="24"/>
        </w:rPr>
      </w:pPr>
      <w:r w:rsidRPr="001603AF">
        <w:rPr>
          <w:rFonts w:ascii="Times New Roman" w:hAnsi="Times New Roman" w:cs="Times New Roman"/>
          <w:bCs/>
          <w:i/>
          <w:color w:val="auto"/>
          <w:sz w:val="24"/>
          <w:szCs w:val="24"/>
        </w:rPr>
        <w:t>Творческая деятельность учащихся (на основе литературных произведений)</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Проявление интереса к словесному творчеству, участие в сочинении небольших сказок и историй. Рассказывание сказок от лица одного из её персонажей. Придумывание продолжения произведения (сказки, рассказа), изменение начала и продолжения произведения. Коллективные творческие юты («Мир сказок», «Сказочные герои», «Герои народных сказок», «Теремок для любимых героев» и т. д.). Подготовка и проведение уроков-сказок, уроков-утренников, уроков-конкурсов, уроков-игр.</w:t>
      </w:r>
    </w:p>
    <w:p w:rsidR="00FC4FF0" w:rsidRPr="001603AF" w:rsidRDefault="00FC4FF0" w:rsidP="00FC4FF0">
      <w:pPr>
        <w:pStyle w:val="LTTitel"/>
        <w:contextualSpacing/>
        <w:jc w:val="both"/>
        <w:rPr>
          <w:rFonts w:ascii="Times New Roman" w:hAnsi="Times New Roman" w:cs="Times New Roman"/>
          <w:bCs/>
          <w:i/>
          <w:color w:val="auto"/>
          <w:sz w:val="24"/>
          <w:szCs w:val="24"/>
        </w:rPr>
      </w:pPr>
      <w:r w:rsidRPr="001603AF">
        <w:rPr>
          <w:rFonts w:ascii="Times New Roman" w:hAnsi="Times New Roman" w:cs="Times New Roman"/>
          <w:bCs/>
          <w:i/>
          <w:color w:val="auto"/>
          <w:sz w:val="24"/>
          <w:szCs w:val="24"/>
        </w:rPr>
        <w:t>Чтение: работа с информацией</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Информация: книга, произведение, автор произведения, жанр, тема.</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Сбор информации с опорой на аппарат книги (титульный лист, аннотация, предисловия «Об авторе», «От автора»). Составление таблиц (имена героев, действия, позиция автора, мнение читателя). Чтение данных в таблице и использование их для характеристики героев, произведений, книг. Заполнение и дополнение схем об авторах, жанрах, темах, типах книг.</w:t>
      </w:r>
    </w:p>
    <w:p w:rsidR="00FC4FF0" w:rsidRPr="004B0105" w:rsidRDefault="00FC4FF0" w:rsidP="00FC4FF0">
      <w:pPr>
        <w:pStyle w:val="LTTitel"/>
        <w:contextualSpacing/>
        <w:jc w:val="both"/>
        <w:rPr>
          <w:rFonts w:ascii="Times New Roman" w:hAnsi="Times New Roman" w:cs="Times New Roman"/>
          <w:b/>
          <w:bCs/>
          <w:color w:val="auto"/>
          <w:sz w:val="24"/>
          <w:szCs w:val="24"/>
        </w:rPr>
      </w:pPr>
    </w:p>
    <w:p w:rsidR="00FC4FF0" w:rsidRPr="004B0105" w:rsidRDefault="00FC4FF0" w:rsidP="00FC4FF0">
      <w:pPr>
        <w:pStyle w:val="LTTitel"/>
        <w:contextualSpacing/>
        <w:rPr>
          <w:rFonts w:ascii="Times New Roman" w:hAnsi="Times New Roman" w:cs="Times New Roman"/>
          <w:b/>
          <w:bCs/>
          <w:i/>
          <w:color w:val="auto"/>
          <w:sz w:val="24"/>
          <w:szCs w:val="24"/>
        </w:rPr>
      </w:pPr>
      <w:r w:rsidRPr="004B0105">
        <w:rPr>
          <w:rFonts w:ascii="Times New Roman" w:hAnsi="Times New Roman" w:cs="Times New Roman"/>
          <w:b/>
          <w:bCs/>
          <w:i/>
          <w:color w:val="auto"/>
          <w:sz w:val="24"/>
          <w:szCs w:val="24"/>
        </w:rPr>
        <w:t>3 класс (136 ч)</w:t>
      </w:r>
    </w:p>
    <w:p w:rsidR="00FC4FF0" w:rsidRPr="001603AF" w:rsidRDefault="00FC4FF0" w:rsidP="00FC4FF0">
      <w:pPr>
        <w:pStyle w:val="LTTitel"/>
        <w:contextualSpacing/>
        <w:jc w:val="both"/>
        <w:rPr>
          <w:rFonts w:ascii="Times New Roman" w:hAnsi="Times New Roman" w:cs="Times New Roman"/>
          <w:bCs/>
          <w:color w:val="auto"/>
          <w:sz w:val="24"/>
          <w:szCs w:val="24"/>
        </w:rPr>
      </w:pPr>
      <w:proofErr w:type="spellStart"/>
      <w:r w:rsidRPr="001603AF">
        <w:rPr>
          <w:rFonts w:ascii="Times New Roman" w:hAnsi="Times New Roman" w:cs="Times New Roman"/>
          <w:bCs/>
          <w:i/>
          <w:color w:val="auto"/>
          <w:sz w:val="24"/>
          <w:szCs w:val="24"/>
        </w:rPr>
        <w:t>Аудирование</w:t>
      </w:r>
      <w:proofErr w:type="spellEnd"/>
      <w:r w:rsidRPr="001603AF">
        <w:rPr>
          <w:rFonts w:ascii="Times New Roman" w:hAnsi="Times New Roman" w:cs="Times New Roman"/>
          <w:bCs/>
          <w:i/>
          <w:color w:val="auto"/>
          <w:sz w:val="24"/>
          <w:szCs w:val="24"/>
        </w:rPr>
        <w:t xml:space="preserve"> (слушание).</w:t>
      </w:r>
      <w:r w:rsidRPr="001603AF">
        <w:rPr>
          <w:rFonts w:ascii="Times New Roman" w:hAnsi="Times New Roman" w:cs="Times New Roman"/>
          <w:bCs/>
          <w:color w:val="auto"/>
          <w:sz w:val="24"/>
          <w:szCs w:val="24"/>
        </w:rPr>
        <w:t xml:space="preserve"> Восприятие литературного произведения. Восприятие произведений разных жанров из круга чтения; понимание главной мысли.</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lastRenderedPageBreak/>
        <w:t>Изучение произведений одного и того же жанра или произведений одного и того же автора в сравнении; особенности произведения (композиция текста, язык произведения, изображение героев). Сравнение героев разных произведений, анализ их поступков, выделение деталей для характеристики; определение времени и места событий, выделение описания пейзажа и портрета героя. Выявление авторской позиции и формирование своего отношения к произведению и героям.</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i/>
          <w:color w:val="auto"/>
          <w:sz w:val="24"/>
          <w:szCs w:val="24"/>
        </w:rPr>
        <w:t>Чтение.</w:t>
      </w:r>
      <w:r w:rsidRPr="001603AF">
        <w:rPr>
          <w:rFonts w:ascii="Times New Roman" w:hAnsi="Times New Roman" w:cs="Times New Roman"/>
          <w:bCs/>
          <w:color w:val="auto"/>
          <w:sz w:val="24"/>
          <w:szCs w:val="24"/>
        </w:rPr>
        <w:t xml:space="preserve"> </w:t>
      </w:r>
      <w:proofErr w:type="gramStart"/>
      <w:r w:rsidRPr="001603AF">
        <w:rPr>
          <w:rFonts w:ascii="Times New Roman" w:hAnsi="Times New Roman" w:cs="Times New Roman"/>
          <w:bCs/>
          <w:color w:val="auto"/>
          <w:sz w:val="24"/>
          <w:szCs w:val="24"/>
        </w:rPr>
        <w:t>Чтение вслух и молча</w:t>
      </w:r>
      <w:proofErr w:type="gramEnd"/>
      <w:r w:rsidRPr="001603AF">
        <w:rPr>
          <w:rFonts w:ascii="Times New Roman" w:hAnsi="Times New Roman" w:cs="Times New Roman"/>
          <w:bCs/>
          <w:color w:val="auto"/>
          <w:sz w:val="24"/>
          <w:szCs w:val="24"/>
        </w:rPr>
        <w:t xml:space="preserve"> небольших произведений или глав из произведений целыми словами. Умение читать выразительно те</w:t>
      </w:r>
      <w:proofErr w:type="gramStart"/>
      <w:r w:rsidRPr="001603AF">
        <w:rPr>
          <w:rFonts w:ascii="Times New Roman" w:hAnsi="Times New Roman" w:cs="Times New Roman"/>
          <w:bCs/>
          <w:color w:val="auto"/>
          <w:sz w:val="24"/>
          <w:szCs w:val="24"/>
        </w:rPr>
        <w:t>кст пр</w:t>
      </w:r>
      <w:proofErr w:type="gramEnd"/>
      <w:r w:rsidRPr="001603AF">
        <w:rPr>
          <w:rFonts w:ascii="Times New Roman" w:hAnsi="Times New Roman" w:cs="Times New Roman"/>
          <w:bCs/>
          <w:color w:val="auto"/>
          <w:sz w:val="24"/>
          <w:szCs w:val="24"/>
        </w:rPr>
        <w:t>оизведения, передавая отношение к событиям, героям, выбирая соответствующий содержанию и смыслу текста интонационный рисунок.</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i/>
          <w:color w:val="auto"/>
          <w:sz w:val="24"/>
          <w:szCs w:val="24"/>
        </w:rPr>
        <w:t>Работа с текстом.</w:t>
      </w:r>
      <w:r w:rsidRPr="001603AF">
        <w:rPr>
          <w:rFonts w:ascii="Times New Roman" w:hAnsi="Times New Roman" w:cs="Times New Roman"/>
          <w:bCs/>
          <w:color w:val="auto"/>
          <w:sz w:val="24"/>
          <w:szCs w:val="24"/>
        </w:rPr>
        <w:t xml:space="preserve"> Осознание последовательности и смысла событий. Вычленение главной мысли текста. Определение поступков героев и их мотивов; сопоставление поступков персонажей и их оценка. Нахождение в произведении слов и выражений, характеризующих героев и события; выявление авторской позиции и своего отношения к событиям и персонажам.</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i/>
          <w:color w:val="auto"/>
          <w:sz w:val="24"/>
          <w:szCs w:val="24"/>
        </w:rPr>
        <w:t>Работа со структурой текста.</w:t>
      </w:r>
      <w:r w:rsidRPr="001603AF">
        <w:rPr>
          <w:rFonts w:ascii="Times New Roman" w:hAnsi="Times New Roman" w:cs="Times New Roman"/>
          <w:bCs/>
          <w:color w:val="auto"/>
          <w:sz w:val="24"/>
          <w:szCs w:val="24"/>
        </w:rPr>
        <w:t xml:space="preserve"> Начало, развитие, концовка; деление текста на части и </w:t>
      </w:r>
      <w:proofErr w:type="spellStart"/>
      <w:r w:rsidRPr="001603AF">
        <w:rPr>
          <w:rFonts w:ascii="Times New Roman" w:hAnsi="Times New Roman" w:cs="Times New Roman"/>
          <w:bCs/>
          <w:color w:val="auto"/>
          <w:sz w:val="24"/>
          <w:szCs w:val="24"/>
        </w:rPr>
        <w:t>озаглавливание</w:t>
      </w:r>
      <w:proofErr w:type="spellEnd"/>
      <w:r w:rsidRPr="001603AF">
        <w:rPr>
          <w:rFonts w:ascii="Times New Roman" w:hAnsi="Times New Roman" w:cs="Times New Roman"/>
          <w:bCs/>
          <w:color w:val="auto"/>
          <w:sz w:val="24"/>
          <w:szCs w:val="24"/>
        </w:rPr>
        <w:t xml:space="preserve"> частей; составление плана под руководством учителя. Пересказ содержания текста (подробно и кратко) по готовому плану. Самостоятельное выполнение заданий к тексту.</w:t>
      </w:r>
    </w:p>
    <w:p w:rsidR="00FC4FF0" w:rsidRPr="001603AF" w:rsidRDefault="00FC4FF0" w:rsidP="00FC4FF0">
      <w:pPr>
        <w:pStyle w:val="LTTitel"/>
        <w:contextualSpacing/>
        <w:jc w:val="both"/>
        <w:rPr>
          <w:rFonts w:ascii="Times New Roman" w:hAnsi="Times New Roman" w:cs="Times New Roman"/>
          <w:bCs/>
          <w:i/>
          <w:color w:val="auto"/>
          <w:sz w:val="24"/>
          <w:szCs w:val="24"/>
        </w:rPr>
      </w:pPr>
      <w:r w:rsidRPr="001603AF">
        <w:rPr>
          <w:rFonts w:ascii="Times New Roman" w:hAnsi="Times New Roman" w:cs="Times New Roman"/>
          <w:bCs/>
          <w:i/>
          <w:color w:val="auto"/>
          <w:sz w:val="24"/>
          <w:szCs w:val="24"/>
        </w:rPr>
        <w:t>Круг чтения</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Произведения устного народного творчества русского народа и других народов. Стихотворные и прозаические произведения отечественных и зарубежных писателей. Художественные и научно-популярные рассказы и очерки. Справочная литература: словари, детские энциклопедии, книги-справочники.</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 xml:space="preserve">Примерная тематика. </w:t>
      </w:r>
      <w:proofErr w:type="gramStart"/>
      <w:r w:rsidRPr="001603AF">
        <w:rPr>
          <w:rFonts w:ascii="Times New Roman" w:hAnsi="Times New Roman" w:cs="Times New Roman"/>
          <w:bCs/>
          <w:color w:val="auto"/>
          <w:sz w:val="24"/>
          <w:szCs w:val="24"/>
        </w:rPr>
        <w:t>Произведения о Родине, о героических подвигах во имя Родины, о людях и их отношении к Родине, к труду, друг к другу, природе и жизни; о чувствах людей и нравственных основах взаимоотношений (добро, зло, честь, долг, совесть, любовь, ненависть, дружба, правда, ложь и т. д.).</w:t>
      </w:r>
      <w:proofErr w:type="gramEnd"/>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 xml:space="preserve">Жанровое разнообразие. </w:t>
      </w:r>
      <w:proofErr w:type="gramStart"/>
      <w:r w:rsidRPr="001603AF">
        <w:rPr>
          <w:rFonts w:ascii="Times New Roman" w:hAnsi="Times New Roman" w:cs="Times New Roman"/>
          <w:bCs/>
          <w:color w:val="auto"/>
          <w:sz w:val="24"/>
          <w:szCs w:val="24"/>
        </w:rPr>
        <w:t>Более сложные, чем изучаемые в 1 и 2 классах, по структуре сказки, рассказы, басни, былины, сказы, легенды, стихотворные произведения (наблюдение за ритмическим рисунком, рифмой, строкой, строфой).</w:t>
      </w:r>
      <w:proofErr w:type="gramEnd"/>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Народная сказка: замедленность действия за счёт повторов, включения песенок и прибауток, наличие волшебных превращений, присказки, зачины и их варианты, особые концовки. Идея победы добра над злом, правды над кривдой. Реальность и нереальность событий. Герои положительные и отрицательные.</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Былина: особенности изображения персонажей (гиперболизация), особенности былинного стиха, повторы.</w:t>
      </w:r>
    </w:p>
    <w:p w:rsidR="00FC4FF0" w:rsidRPr="001603AF" w:rsidRDefault="00FC4FF0" w:rsidP="00FC4FF0">
      <w:pPr>
        <w:pStyle w:val="LTTitel"/>
        <w:contextualSpacing/>
        <w:jc w:val="both"/>
        <w:rPr>
          <w:rFonts w:ascii="Times New Roman" w:hAnsi="Times New Roman" w:cs="Times New Roman"/>
          <w:bCs/>
          <w:color w:val="auto"/>
          <w:sz w:val="24"/>
          <w:szCs w:val="24"/>
        </w:rPr>
      </w:pPr>
      <w:proofErr w:type="gramStart"/>
      <w:r w:rsidRPr="001603AF">
        <w:rPr>
          <w:rFonts w:ascii="Times New Roman" w:hAnsi="Times New Roman" w:cs="Times New Roman"/>
          <w:bCs/>
          <w:color w:val="auto"/>
          <w:sz w:val="24"/>
          <w:szCs w:val="24"/>
        </w:rPr>
        <w:t>Литературная (авторская) сказка: сходство с народной сказкой: сказочные герои, повторы, структурное сходство; особенности: особый поэтический язык писателя, лиричность и яркость образов, эмоциональные переживания.</w:t>
      </w:r>
      <w:proofErr w:type="gramEnd"/>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Художественные рассказы: изображение явлений и героев: наличие диалогической речи, эпитетов, сравнений, устойчивых выражений.</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Рассказы-описания (научно-художественные рассказы) — промежуточный жанр между художественными и научно-популярными рассказами. Особенности этого жанра: описание образов природы в художественной форме и наличие фактической информации.</w:t>
      </w:r>
    </w:p>
    <w:p w:rsidR="00FC4FF0" w:rsidRPr="001603AF" w:rsidRDefault="00FC4FF0" w:rsidP="00FC4FF0">
      <w:pPr>
        <w:pStyle w:val="LTTitel"/>
        <w:contextualSpacing/>
        <w:jc w:val="both"/>
        <w:rPr>
          <w:rFonts w:ascii="Times New Roman" w:hAnsi="Times New Roman" w:cs="Times New Roman"/>
          <w:bCs/>
          <w:i/>
          <w:color w:val="auto"/>
          <w:sz w:val="24"/>
          <w:szCs w:val="24"/>
        </w:rPr>
      </w:pPr>
      <w:r w:rsidRPr="001603AF">
        <w:rPr>
          <w:rFonts w:ascii="Times New Roman" w:hAnsi="Times New Roman" w:cs="Times New Roman"/>
          <w:bCs/>
          <w:i/>
          <w:color w:val="auto"/>
          <w:sz w:val="24"/>
          <w:szCs w:val="24"/>
        </w:rPr>
        <w:t>Литературоведческая пропедевтика</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 xml:space="preserve">Ориентировка в литературоведческих понятиях: литература, фольклор, литературное произведение. </w:t>
      </w:r>
      <w:proofErr w:type="gramStart"/>
      <w:r w:rsidRPr="001603AF">
        <w:rPr>
          <w:rFonts w:ascii="Times New Roman" w:hAnsi="Times New Roman" w:cs="Times New Roman"/>
          <w:bCs/>
          <w:color w:val="auto"/>
          <w:sz w:val="24"/>
          <w:szCs w:val="24"/>
        </w:rPr>
        <w:t>Литературные жанры: сказка, былина, сказ, пословица, загадка, рассказ, стихотворение, басня, пьеса-сказка, быль.</w:t>
      </w:r>
      <w:proofErr w:type="gramEnd"/>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lastRenderedPageBreak/>
        <w:t>Присказка, зачин, диалог, произведение (художественное произведение, научно-художественное, научно-популярное). Герой (персонаж), портрет героя, пейзаж. Стихотворение, рифма, строка, строфа. Средства выразительности: логическая пауза, темп, ритм.</w:t>
      </w:r>
    </w:p>
    <w:p w:rsidR="00FC4FF0" w:rsidRPr="001603AF" w:rsidRDefault="00FC4FF0" w:rsidP="00FC4FF0">
      <w:pPr>
        <w:pStyle w:val="LTTitel"/>
        <w:contextualSpacing/>
        <w:jc w:val="both"/>
        <w:rPr>
          <w:rFonts w:ascii="Times New Roman" w:hAnsi="Times New Roman" w:cs="Times New Roman"/>
          <w:bCs/>
          <w:i/>
          <w:color w:val="auto"/>
          <w:sz w:val="24"/>
          <w:szCs w:val="24"/>
        </w:rPr>
      </w:pPr>
      <w:r w:rsidRPr="001603AF">
        <w:rPr>
          <w:rFonts w:ascii="Times New Roman" w:hAnsi="Times New Roman" w:cs="Times New Roman"/>
          <w:bCs/>
          <w:i/>
          <w:color w:val="auto"/>
          <w:sz w:val="24"/>
          <w:szCs w:val="24"/>
        </w:rPr>
        <w:t>Творческая деятельность учащихся (на основе литературных произведений)</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 xml:space="preserve">Развитие интереса к художественному слову. Сочинение (по аналогии с произведениями фольклора) загадок, </w:t>
      </w:r>
      <w:proofErr w:type="spellStart"/>
      <w:r w:rsidRPr="001603AF">
        <w:rPr>
          <w:rFonts w:ascii="Times New Roman" w:hAnsi="Times New Roman" w:cs="Times New Roman"/>
          <w:bCs/>
          <w:color w:val="auto"/>
          <w:sz w:val="24"/>
          <w:szCs w:val="24"/>
        </w:rPr>
        <w:t>потешек</w:t>
      </w:r>
      <w:proofErr w:type="spellEnd"/>
      <w:r w:rsidRPr="001603AF">
        <w:rPr>
          <w:rFonts w:ascii="Times New Roman" w:hAnsi="Times New Roman" w:cs="Times New Roman"/>
          <w:bCs/>
          <w:color w:val="auto"/>
          <w:sz w:val="24"/>
          <w:szCs w:val="24"/>
        </w:rPr>
        <w:t>, небылиц, сказок, забавных историй с героями изученных произведений. «Дописывание», «</w:t>
      </w:r>
      <w:proofErr w:type="spellStart"/>
      <w:r w:rsidRPr="001603AF">
        <w:rPr>
          <w:rFonts w:ascii="Times New Roman" w:hAnsi="Times New Roman" w:cs="Times New Roman"/>
          <w:bCs/>
          <w:color w:val="auto"/>
          <w:sz w:val="24"/>
          <w:szCs w:val="24"/>
        </w:rPr>
        <w:t>досказывание</w:t>
      </w:r>
      <w:proofErr w:type="spellEnd"/>
      <w:r w:rsidRPr="001603AF">
        <w:rPr>
          <w:rFonts w:ascii="Times New Roman" w:hAnsi="Times New Roman" w:cs="Times New Roman"/>
          <w:bCs/>
          <w:color w:val="auto"/>
          <w:sz w:val="24"/>
          <w:szCs w:val="24"/>
        </w:rPr>
        <w:t>» известных сюжетов</w:t>
      </w:r>
    </w:p>
    <w:p w:rsidR="00FC4FF0" w:rsidRPr="001603AF" w:rsidRDefault="00FC4FF0" w:rsidP="00FC4FF0">
      <w:pPr>
        <w:pStyle w:val="LTTitel"/>
        <w:contextualSpacing/>
        <w:jc w:val="both"/>
        <w:rPr>
          <w:rFonts w:ascii="Times New Roman" w:hAnsi="Times New Roman" w:cs="Times New Roman"/>
          <w:bCs/>
          <w:i/>
          <w:color w:val="auto"/>
          <w:sz w:val="24"/>
          <w:szCs w:val="24"/>
        </w:rPr>
      </w:pPr>
      <w:r w:rsidRPr="001603AF">
        <w:rPr>
          <w:rFonts w:ascii="Times New Roman" w:hAnsi="Times New Roman" w:cs="Times New Roman"/>
          <w:bCs/>
          <w:i/>
          <w:color w:val="auto"/>
          <w:sz w:val="24"/>
          <w:szCs w:val="24"/>
        </w:rPr>
        <w:t>Чтение: работа с информацией</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Информация о книге, произведении, авторе произведения или книги. Получение информации с опорой на аппарат книги (титульный лист, оглавление, аннотация, предисловие/послесловие «Об авторе», «От автора»). Умение пользоваться справочками и словарями, находить информацию о героях, произведениях и книгах.</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 xml:space="preserve">Оформление информации в виде моделей, схем, таблиц. Использование готовых таблиц с информацией для </w:t>
      </w:r>
      <w:proofErr w:type="spellStart"/>
      <w:r w:rsidRPr="001603AF">
        <w:rPr>
          <w:rFonts w:ascii="Times New Roman" w:hAnsi="Times New Roman" w:cs="Times New Roman"/>
          <w:bCs/>
          <w:color w:val="auto"/>
          <w:sz w:val="24"/>
          <w:szCs w:val="24"/>
        </w:rPr>
        <w:t>характестики</w:t>
      </w:r>
      <w:proofErr w:type="spellEnd"/>
      <w:r w:rsidRPr="001603AF">
        <w:rPr>
          <w:rFonts w:ascii="Times New Roman" w:hAnsi="Times New Roman" w:cs="Times New Roman"/>
          <w:bCs/>
          <w:color w:val="auto"/>
          <w:sz w:val="24"/>
          <w:szCs w:val="24"/>
        </w:rPr>
        <w:t xml:space="preserve"> героев, книг, произведений.</w:t>
      </w:r>
    </w:p>
    <w:p w:rsidR="00FC4FF0" w:rsidRPr="001603AF" w:rsidRDefault="00FC4FF0" w:rsidP="00FC4FF0">
      <w:pPr>
        <w:pStyle w:val="LTTitel"/>
        <w:contextualSpacing/>
        <w:rPr>
          <w:rFonts w:ascii="Times New Roman" w:hAnsi="Times New Roman" w:cs="Times New Roman"/>
          <w:bCs/>
          <w:color w:val="auto"/>
          <w:sz w:val="24"/>
          <w:szCs w:val="24"/>
        </w:rPr>
      </w:pPr>
    </w:p>
    <w:p w:rsidR="00FC4FF0" w:rsidRPr="004B0105" w:rsidRDefault="00FC4FF0" w:rsidP="00FC4FF0">
      <w:pPr>
        <w:pStyle w:val="LTTitel"/>
        <w:contextualSpacing/>
        <w:rPr>
          <w:rFonts w:ascii="Times New Roman" w:hAnsi="Times New Roman" w:cs="Times New Roman"/>
          <w:b/>
          <w:bCs/>
          <w:i/>
          <w:color w:val="auto"/>
          <w:sz w:val="24"/>
          <w:szCs w:val="24"/>
        </w:rPr>
      </w:pPr>
      <w:r w:rsidRPr="004B0105">
        <w:rPr>
          <w:rFonts w:ascii="Times New Roman" w:hAnsi="Times New Roman" w:cs="Times New Roman"/>
          <w:b/>
          <w:bCs/>
          <w:i/>
          <w:color w:val="auto"/>
          <w:sz w:val="24"/>
          <w:szCs w:val="24"/>
        </w:rPr>
        <w:t>4 класс (136 ч)</w:t>
      </w:r>
    </w:p>
    <w:p w:rsidR="00FC4FF0" w:rsidRPr="001603AF" w:rsidRDefault="00FC4FF0" w:rsidP="00FC4FF0">
      <w:pPr>
        <w:pStyle w:val="LTTitel"/>
        <w:contextualSpacing/>
        <w:jc w:val="both"/>
        <w:rPr>
          <w:rFonts w:ascii="Times New Roman" w:hAnsi="Times New Roman" w:cs="Times New Roman"/>
          <w:bCs/>
          <w:color w:val="auto"/>
          <w:sz w:val="24"/>
          <w:szCs w:val="24"/>
        </w:rPr>
      </w:pPr>
      <w:proofErr w:type="spellStart"/>
      <w:r w:rsidRPr="001603AF">
        <w:rPr>
          <w:rFonts w:ascii="Times New Roman" w:hAnsi="Times New Roman" w:cs="Times New Roman"/>
          <w:bCs/>
          <w:i/>
          <w:color w:val="auto"/>
          <w:sz w:val="24"/>
          <w:szCs w:val="24"/>
        </w:rPr>
        <w:t>Аудирование</w:t>
      </w:r>
      <w:proofErr w:type="spellEnd"/>
      <w:r w:rsidRPr="001603AF">
        <w:rPr>
          <w:rFonts w:ascii="Times New Roman" w:hAnsi="Times New Roman" w:cs="Times New Roman"/>
          <w:bCs/>
          <w:i/>
          <w:color w:val="auto"/>
          <w:sz w:val="24"/>
          <w:szCs w:val="24"/>
        </w:rPr>
        <w:t xml:space="preserve"> (слушание).</w:t>
      </w:r>
      <w:r w:rsidRPr="001603AF">
        <w:rPr>
          <w:rFonts w:ascii="Times New Roman" w:hAnsi="Times New Roman" w:cs="Times New Roman"/>
          <w:bCs/>
          <w:color w:val="auto"/>
          <w:sz w:val="24"/>
          <w:szCs w:val="24"/>
        </w:rPr>
        <w:t xml:space="preserve"> Восприятие литературного произведения. Создание условий для полноценного восприятия произведений в единстве содержания и формы, в единстве образного, логического и эмоционального начал. Эмоциональная отзывчивость, понимание настроения литературного произведения, осознание схожести и различий настроений героев, авторской точки зрения. Общая оценка достоин</w:t>
      </w:r>
      <w:proofErr w:type="gramStart"/>
      <w:r w:rsidRPr="001603AF">
        <w:rPr>
          <w:rFonts w:ascii="Times New Roman" w:hAnsi="Times New Roman" w:cs="Times New Roman"/>
          <w:bCs/>
          <w:color w:val="auto"/>
          <w:sz w:val="24"/>
          <w:szCs w:val="24"/>
        </w:rPr>
        <w:t>ств пр</w:t>
      </w:r>
      <w:proofErr w:type="gramEnd"/>
      <w:r w:rsidRPr="001603AF">
        <w:rPr>
          <w:rFonts w:ascii="Times New Roman" w:hAnsi="Times New Roman" w:cs="Times New Roman"/>
          <w:bCs/>
          <w:color w:val="auto"/>
          <w:sz w:val="24"/>
          <w:szCs w:val="24"/>
        </w:rPr>
        <w:t>оизведения. Оценка эмоционального состояния героев, анализ их действий и поступков. Сравнение персонажей разных произведений, выявление отношения к ним автора, высказывание собственной оценки, подтверждение собственных суждений текстом произведения.</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Умение на слух воспринимать разные по жанру произведения, запоминать слова, характеризующие персонажей, образные выражения, создающие картины природы, рисующие человека. Понимать   роль   описания   природы,   интерьера,   портрета и речи героя.</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 xml:space="preserve">Умение определять </w:t>
      </w:r>
      <w:proofErr w:type="gramStart"/>
      <w:r w:rsidRPr="001603AF">
        <w:rPr>
          <w:rFonts w:ascii="Times New Roman" w:hAnsi="Times New Roman" w:cs="Times New Roman"/>
          <w:bCs/>
          <w:color w:val="auto"/>
          <w:sz w:val="24"/>
          <w:szCs w:val="24"/>
        </w:rPr>
        <w:t>задачу</w:t>
      </w:r>
      <w:proofErr w:type="gramEnd"/>
      <w:r w:rsidRPr="001603AF">
        <w:rPr>
          <w:rFonts w:ascii="Times New Roman" w:hAnsi="Times New Roman" w:cs="Times New Roman"/>
          <w:bCs/>
          <w:color w:val="auto"/>
          <w:sz w:val="24"/>
          <w:szCs w:val="24"/>
        </w:rPr>
        <w:t xml:space="preserve"> чтения — что и с </w:t>
      </w:r>
      <w:proofErr w:type="gramStart"/>
      <w:r w:rsidRPr="001603AF">
        <w:rPr>
          <w:rFonts w:ascii="Times New Roman" w:hAnsi="Times New Roman" w:cs="Times New Roman"/>
          <w:bCs/>
          <w:color w:val="auto"/>
          <w:sz w:val="24"/>
          <w:szCs w:val="24"/>
        </w:rPr>
        <w:t>какой</w:t>
      </w:r>
      <w:proofErr w:type="gramEnd"/>
      <w:r w:rsidRPr="001603AF">
        <w:rPr>
          <w:rFonts w:ascii="Times New Roman" w:hAnsi="Times New Roman" w:cs="Times New Roman"/>
          <w:bCs/>
          <w:color w:val="auto"/>
          <w:sz w:val="24"/>
          <w:szCs w:val="24"/>
        </w:rPr>
        <w:t xml:space="preserve"> целью чи-1 тается, рассказывается, сообщается. Умение находить средства I выразительного чтения произведения; логические ударения, I паузы, тон, темп речи в зависимости от задачи чтения.</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Умение сопоставлять два ряда представлений в произведении — реальных и фантастических.</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i/>
          <w:color w:val="auto"/>
          <w:sz w:val="24"/>
          <w:szCs w:val="24"/>
        </w:rPr>
        <w:t>Чтение.</w:t>
      </w:r>
      <w:r w:rsidRPr="001603AF">
        <w:rPr>
          <w:rFonts w:ascii="Times New Roman" w:hAnsi="Times New Roman" w:cs="Times New Roman"/>
          <w:bCs/>
          <w:color w:val="auto"/>
          <w:sz w:val="24"/>
          <w:szCs w:val="24"/>
        </w:rPr>
        <w:t xml:space="preserve"> Осознанное, правильное, выразительное чтение в соответствии с нормами литературного произношения вслух, | чтение молча. Выразительное чтение подготовленного произведения или отрывка из него; использование выразительных сре</w:t>
      </w:r>
      <w:proofErr w:type="gramStart"/>
      <w:r w:rsidRPr="001603AF">
        <w:rPr>
          <w:rFonts w:ascii="Times New Roman" w:hAnsi="Times New Roman" w:cs="Times New Roman"/>
          <w:bCs/>
          <w:color w:val="auto"/>
          <w:sz w:val="24"/>
          <w:szCs w:val="24"/>
        </w:rPr>
        <w:t>дств чт</w:t>
      </w:r>
      <w:proofErr w:type="gramEnd"/>
      <w:r w:rsidRPr="001603AF">
        <w:rPr>
          <w:rFonts w:ascii="Times New Roman" w:hAnsi="Times New Roman" w:cs="Times New Roman"/>
          <w:bCs/>
          <w:color w:val="auto"/>
          <w:sz w:val="24"/>
          <w:szCs w:val="24"/>
        </w:rPr>
        <w:t>ения (темп, тон, логические ударения, паузы, мелодика речи). Использование сведений об авторе книги. Чтение наизусть стихов, отрывков из прозаических произведений (к концу обучения в 4 классе — не менее 20 стихотворений, 6 отрывков из прозы).</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i/>
          <w:color w:val="auto"/>
          <w:sz w:val="24"/>
          <w:szCs w:val="24"/>
        </w:rPr>
        <w:t>Работа с текстом.</w:t>
      </w:r>
      <w:r w:rsidRPr="001603AF">
        <w:rPr>
          <w:rFonts w:ascii="Times New Roman" w:hAnsi="Times New Roman" w:cs="Times New Roman"/>
          <w:bCs/>
          <w:color w:val="auto"/>
          <w:sz w:val="24"/>
          <w:szCs w:val="24"/>
        </w:rPr>
        <w:t xml:space="preserve"> Установление смысловых связей между частями текста. Определение мотивов поведения героев и оценивание их поступков; сопоставление поступков героев.</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Понимание и различение значений слов в тексте; нахождение в произведении слов и выражений, изображающих поступки роев, картины и явления природы; выделение в тексте эпитетов, сравнений.</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Составление простого плана рассказа, сказки; подробный, краткий и выборочный пересказ текста по плану.</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lastRenderedPageBreak/>
        <w:t>Составление творческого пересказа (изменение лица рассказчика, продолжение рассказа о судьбе героев на основании собственных предположений, воссоздание содержания произведения в форме словесной картины). Выявление авторского и своего отношения к событиям, героям, фактам.</w:t>
      </w:r>
    </w:p>
    <w:p w:rsidR="00FC4FF0" w:rsidRPr="001603AF" w:rsidRDefault="00FC4FF0" w:rsidP="00FC4FF0">
      <w:pPr>
        <w:pStyle w:val="LTTitel"/>
        <w:contextualSpacing/>
        <w:jc w:val="both"/>
        <w:rPr>
          <w:rFonts w:ascii="Times New Roman" w:hAnsi="Times New Roman" w:cs="Times New Roman"/>
          <w:bCs/>
          <w:i/>
          <w:color w:val="auto"/>
          <w:sz w:val="24"/>
          <w:szCs w:val="24"/>
        </w:rPr>
      </w:pPr>
      <w:r w:rsidRPr="001603AF">
        <w:rPr>
          <w:rFonts w:ascii="Times New Roman" w:hAnsi="Times New Roman" w:cs="Times New Roman"/>
          <w:bCs/>
          <w:i/>
          <w:color w:val="auto"/>
          <w:sz w:val="24"/>
          <w:szCs w:val="24"/>
        </w:rPr>
        <w:t>Круг чтения</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Произведения устного народного творчества русского народа и народов мира: сказки, загадки, пословицы, былины, легенды, сказы. Ведущие идеи, объединяющие произведения фольклора разных народов, специфика художественной формы разных произведений словесного творчества. Отрывки из Библии, из летописи.</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Стихотворные и прозаические произведения отечественных и зарубежных писателей-классиков, детских писателей. Произведения о жизни детей разных народов и стран. Приключенческая детская книга. Научно-познавательная книга: о природе, о путешествиях, об истории, о научных открытиях. Юмористическая и сатирическая книга. Очерки и воспоминания.</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Справочная детская литература (детские энциклопедии, словари)</w:t>
      </w:r>
      <w:proofErr w:type="gramStart"/>
      <w:r w:rsidRPr="001603AF">
        <w:rPr>
          <w:rFonts w:ascii="Times New Roman" w:hAnsi="Times New Roman" w:cs="Times New Roman"/>
          <w:bCs/>
          <w:color w:val="auto"/>
          <w:sz w:val="24"/>
          <w:szCs w:val="24"/>
        </w:rPr>
        <w:t xml:space="preserve"> .</w:t>
      </w:r>
      <w:proofErr w:type="gramEnd"/>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Примерная тематика. Художественные произведения о жизни детей-сверстников, о Родине и других странах, о труде и творчестве, о путешествиях и приключениях. Научно-познавательные произведения: о растениях и животных, о вещах и предметах, об изобретениях и изобретателях.</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Жанровое разнообразие. Расширение знаний в области жанровых особенностей сказок (народной и литературной), рассказов, басен (стихотворных и прозаических), былин и сказов, очерковых произведений. Сравнение художественных и научно-художественных произведений, авторских произведений, разнообразных по жанрам и темам.</w:t>
      </w:r>
    </w:p>
    <w:p w:rsidR="00FC4FF0" w:rsidRPr="001603AF" w:rsidRDefault="00FC4FF0" w:rsidP="00FC4FF0">
      <w:pPr>
        <w:pStyle w:val="LTTitel"/>
        <w:contextualSpacing/>
        <w:jc w:val="both"/>
        <w:rPr>
          <w:rFonts w:ascii="Times New Roman" w:hAnsi="Times New Roman" w:cs="Times New Roman"/>
          <w:bCs/>
          <w:color w:val="auto"/>
          <w:sz w:val="24"/>
          <w:szCs w:val="24"/>
        </w:rPr>
      </w:pPr>
      <w:proofErr w:type="gramStart"/>
      <w:r w:rsidRPr="001603AF">
        <w:rPr>
          <w:rFonts w:ascii="Times New Roman" w:hAnsi="Times New Roman" w:cs="Times New Roman"/>
          <w:bCs/>
          <w:color w:val="auto"/>
          <w:sz w:val="24"/>
          <w:szCs w:val="24"/>
        </w:rPr>
        <w:t>Народные сказки: плавный ритм чтения, фантастические превращения, волшебные предметы, повторы слов («жили-были», «день-деньской»), постоянные эпитеты («добрый молодец», «красна девица»), устойчивые выражения («день и ночь — сутки прочь»), зачины и их варианты, присказки, особые концовки.</w:t>
      </w:r>
      <w:proofErr w:type="gramEnd"/>
      <w:r w:rsidRPr="001603AF">
        <w:rPr>
          <w:rFonts w:ascii="Times New Roman" w:hAnsi="Times New Roman" w:cs="Times New Roman"/>
          <w:bCs/>
          <w:color w:val="auto"/>
          <w:sz w:val="24"/>
          <w:szCs w:val="24"/>
        </w:rPr>
        <w:t xml:space="preserve"> Борьба добра и зла, отражение мечты народа.</w:t>
      </w:r>
    </w:p>
    <w:p w:rsidR="00FC4FF0" w:rsidRPr="001603AF" w:rsidRDefault="00FC4FF0" w:rsidP="00FC4FF0">
      <w:pPr>
        <w:pStyle w:val="LTTitel"/>
        <w:contextualSpacing/>
        <w:jc w:val="both"/>
        <w:rPr>
          <w:rFonts w:ascii="Times New Roman" w:hAnsi="Times New Roman" w:cs="Times New Roman"/>
          <w:bCs/>
          <w:color w:val="auto"/>
          <w:sz w:val="24"/>
          <w:szCs w:val="24"/>
        </w:rPr>
      </w:pPr>
      <w:proofErr w:type="gramStart"/>
      <w:r w:rsidRPr="001603AF">
        <w:rPr>
          <w:rFonts w:ascii="Times New Roman" w:hAnsi="Times New Roman" w:cs="Times New Roman"/>
          <w:bCs/>
          <w:color w:val="auto"/>
          <w:sz w:val="24"/>
          <w:szCs w:val="24"/>
        </w:rPr>
        <w:t>Былины: плавный, напевный ритм чтения, повторы, постоянные эпитеты («сыра земля», «богатырский конь» и т. д.), гиперболы (преувеличения), яркость описания героев, порядок действий (рассказов о былинном богатыре).</w:t>
      </w:r>
      <w:proofErr w:type="gramEnd"/>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Литературная сказка: сходство с народной сказкой (сказочные герои, структурное сходство, превращения, победа добрых сил). Особенность авторского языка, образов, эмоциональных переживаний.</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Рассказы: художественные, научно-популярные. Особенности художественного рассказа: эмоционально-образное описание героев, интересных случаев из их жизни, возбуждающее воображение читателя. Отношение автора к своим героям.</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Стихотворное произведение: ритмический рисунок, строка, строфа, рифма, средства выразительности.</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 xml:space="preserve">Научно-популярные рассказы. </w:t>
      </w:r>
      <w:proofErr w:type="gramStart"/>
      <w:r w:rsidRPr="001603AF">
        <w:rPr>
          <w:rFonts w:ascii="Times New Roman" w:hAnsi="Times New Roman" w:cs="Times New Roman"/>
          <w:bCs/>
          <w:color w:val="auto"/>
          <w:sz w:val="24"/>
          <w:szCs w:val="24"/>
        </w:rPr>
        <w:t>Особенности: отличие образа от понятия, термин; развитие логических связей, «язык фактов», главная мысль, вывод, умозаключение.</w:t>
      </w:r>
      <w:proofErr w:type="gramEnd"/>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Очерк — повествование о реальных событиях, о людях и их делах, происходящих в действительности. Знакомство с действительными событиями жизни страны, отношением человека к Родине, к людям, к природе.</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lastRenderedPageBreak/>
        <w:t>Библиографические сведения о книге. Элементы книги: обложка, титульный лист, оглавление, предисловие, послесловие, аннотация, иллюстрация. Каталог. Каталожная карточка. Периодика (наименования детских газет и журналов). Сведения об авторе. Элементарные знания о времени создания произведения.</w:t>
      </w:r>
    </w:p>
    <w:p w:rsidR="00FC4FF0" w:rsidRPr="001603AF" w:rsidRDefault="00FC4FF0" w:rsidP="00FC4FF0">
      <w:pPr>
        <w:pStyle w:val="LTTitel"/>
        <w:contextualSpacing/>
        <w:jc w:val="both"/>
        <w:rPr>
          <w:rFonts w:ascii="Times New Roman" w:hAnsi="Times New Roman" w:cs="Times New Roman"/>
          <w:bCs/>
          <w:i/>
          <w:color w:val="auto"/>
          <w:sz w:val="24"/>
          <w:szCs w:val="24"/>
        </w:rPr>
      </w:pPr>
      <w:r w:rsidRPr="001603AF">
        <w:rPr>
          <w:rFonts w:ascii="Times New Roman" w:hAnsi="Times New Roman" w:cs="Times New Roman"/>
          <w:bCs/>
          <w:i/>
          <w:color w:val="auto"/>
          <w:sz w:val="24"/>
          <w:szCs w:val="24"/>
        </w:rPr>
        <w:t>Литературоведческая пропедевтика</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 xml:space="preserve">Ориентировка в литературоведческих понятиях: литература, фольклор, литературное произведение, литературное творчество. </w:t>
      </w:r>
    </w:p>
    <w:p w:rsidR="00FC4FF0" w:rsidRPr="001603AF" w:rsidRDefault="00FC4FF0" w:rsidP="00FC4FF0">
      <w:pPr>
        <w:pStyle w:val="LTTitel"/>
        <w:contextualSpacing/>
        <w:jc w:val="both"/>
        <w:rPr>
          <w:rFonts w:ascii="Times New Roman" w:hAnsi="Times New Roman" w:cs="Times New Roman"/>
          <w:bCs/>
          <w:color w:val="auto"/>
          <w:sz w:val="24"/>
          <w:szCs w:val="24"/>
        </w:rPr>
      </w:pPr>
      <w:proofErr w:type="gramStart"/>
      <w:r w:rsidRPr="001603AF">
        <w:rPr>
          <w:rFonts w:ascii="Times New Roman" w:hAnsi="Times New Roman" w:cs="Times New Roman"/>
          <w:bCs/>
          <w:color w:val="auto"/>
          <w:sz w:val="24"/>
          <w:szCs w:val="24"/>
        </w:rPr>
        <w:t>Литературные жанры: сказка, былина, пословица, загадка, поговорка, сказ, легенда, миф, рассказ, повесть, стихотворение, баллада, пьеса-сказка, очерк, научно-популярное и научно-художественное произведения.</w:t>
      </w:r>
      <w:proofErr w:type="gramEnd"/>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Тема, идея произведения; литературный герой, портрет, авторская характеристика, сюжет, композиция.</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Изобразительно-выразительные средства языка: эпитет, сравнение, олицетворение, гипербола.</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Юмор и сатира как средства выражения авторского замысла.</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Фантастическое и реальное.</w:t>
      </w:r>
    </w:p>
    <w:p w:rsidR="00FC4FF0" w:rsidRPr="001603AF" w:rsidRDefault="00FC4FF0" w:rsidP="00FC4FF0">
      <w:pPr>
        <w:pStyle w:val="LTTitel"/>
        <w:contextualSpacing/>
        <w:jc w:val="both"/>
        <w:rPr>
          <w:rFonts w:ascii="Times New Roman" w:hAnsi="Times New Roman" w:cs="Times New Roman"/>
          <w:bCs/>
          <w:i/>
          <w:color w:val="auto"/>
          <w:sz w:val="24"/>
          <w:szCs w:val="24"/>
        </w:rPr>
      </w:pPr>
      <w:r w:rsidRPr="001603AF">
        <w:rPr>
          <w:rFonts w:ascii="Times New Roman" w:hAnsi="Times New Roman" w:cs="Times New Roman"/>
          <w:bCs/>
          <w:i/>
          <w:color w:val="auto"/>
          <w:sz w:val="24"/>
          <w:szCs w:val="24"/>
        </w:rPr>
        <w:t>Творческая деятельность учащихся (на основе литературных произведений)</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Умение написать изложение, небольшое сочинение по текстам литературных произведений. «Дописывание», «</w:t>
      </w:r>
      <w:proofErr w:type="spellStart"/>
      <w:r w:rsidRPr="001603AF">
        <w:rPr>
          <w:rFonts w:ascii="Times New Roman" w:hAnsi="Times New Roman" w:cs="Times New Roman"/>
          <w:bCs/>
          <w:color w:val="auto"/>
          <w:sz w:val="24"/>
          <w:szCs w:val="24"/>
        </w:rPr>
        <w:t>досказывание</w:t>
      </w:r>
      <w:proofErr w:type="spellEnd"/>
      <w:r w:rsidRPr="001603AF">
        <w:rPr>
          <w:rFonts w:ascii="Times New Roman" w:hAnsi="Times New Roman" w:cs="Times New Roman"/>
          <w:bCs/>
          <w:color w:val="auto"/>
          <w:sz w:val="24"/>
          <w:szCs w:val="24"/>
        </w:rPr>
        <w:t xml:space="preserve">» известного сюжета. Сочинение (по аналогии с произведением устного народного творчества) загадок, </w:t>
      </w:r>
      <w:proofErr w:type="spellStart"/>
      <w:r w:rsidRPr="001603AF">
        <w:rPr>
          <w:rFonts w:ascii="Times New Roman" w:hAnsi="Times New Roman" w:cs="Times New Roman"/>
          <w:bCs/>
          <w:color w:val="auto"/>
          <w:sz w:val="24"/>
          <w:szCs w:val="24"/>
        </w:rPr>
        <w:t>потешек</w:t>
      </w:r>
      <w:proofErr w:type="spellEnd"/>
      <w:r w:rsidRPr="001603AF">
        <w:rPr>
          <w:rFonts w:ascii="Times New Roman" w:hAnsi="Times New Roman" w:cs="Times New Roman"/>
          <w:bCs/>
          <w:color w:val="auto"/>
          <w:sz w:val="24"/>
          <w:szCs w:val="24"/>
        </w:rPr>
        <w:t>, сказок, поговорок.</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Умение писать отзывы о прочитанных книгах, аннотацию на книгу, составить на неё каталожную карточку.</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Умение воспроизводить сценические действия (по сюжетам небольших произведений) в играх – драматизациях, игровых диалогах, театральных играх.</w:t>
      </w:r>
    </w:p>
    <w:p w:rsidR="00FC4FF0" w:rsidRPr="001603AF" w:rsidRDefault="00FC4FF0" w:rsidP="00FC4FF0">
      <w:pPr>
        <w:pStyle w:val="LTTitel"/>
        <w:contextualSpacing/>
        <w:jc w:val="both"/>
        <w:rPr>
          <w:rFonts w:ascii="Times New Roman" w:hAnsi="Times New Roman" w:cs="Times New Roman"/>
          <w:bCs/>
          <w:i/>
          <w:color w:val="auto"/>
          <w:sz w:val="24"/>
          <w:szCs w:val="24"/>
        </w:rPr>
      </w:pPr>
      <w:r w:rsidRPr="001603AF">
        <w:rPr>
          <w:rFonts w:ascii="Times New Roman" w:hAnsi="Times New Roman" w:cs="Times New Roman"/>
          <w:bCs/>
          <w:i/>
          <w:color w:val="auto"/>
          <w:sz w:val="24"/>
          <w:szCs w:val="24"/>
        </w:rPr>
        <w:t>Чтение: работа с информацией</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Работа с информацией, полученной из выходных сведений, аннотации, содержания. Информация о произведении до чтения (фамилия автора, заголовок, подзаголовок); прогнозирование содержания книги по её названию и оформлению.</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Сбор информации о произведении после чтения (жанр, тема, структура).</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Использование информации из готовых таблиц для характеристики героев. Работа с таблицами, схемами, моделями.</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Использование поискового, ознакомительного, изучающего и просмотрового видов чтения для получения информации.</w:t>
      </w:r>
    </w:p>
    <w:p w:rsidR="00FC4FF0" w:rsidRPr="001603AF" w:rsidRDefault="00FC4FF0" w:rsidP="00FC4FF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Нахождение информации, применение её для решения учебных задач. Определение порядка учебных действий, составление алгоритма (памятки) решения учебной задачи.</w:t>
      </w:r>
    </w:p>
    <w:p w:rsidR="00FC4FF0" w:rsidRPr="001B2D80" w:rsidRDefault="00FC4FF0" w:rsidP="001B2D80">
      <w:pPr>
        <w:pStyle w:val="LTTitel"/>
        <w:contextualSpacing/>
        <w:jc w:val="both"/>
        <w:rPr>
          <w:rFonts w:ascii="Times New Roman" w:hAnsi="Times New Roman" w:cs="Times New Roman"/>
          <w:bCs/>
          <w:color w:val="auto"/>
          <w:sz w:val="24"/>
          <w:szCs w:val="24"/>
        </w:rPr>
      </w:pPr>
      <w:r w:rsidRPr="001603AF">
        <w:rPr>
          <w:rFonts w:ascii="Times New Roman" w:hAnsi="Times New Roman" w:cs="Times New Roman"/>
          <w:bCs/>
          <w:color w:val="auto"/>
          <w:sz w:val="24"/>
          <w:szCs w:val="24"/>
        </w:rPr>
        <w:t>Оценка полученной информации о книге и литературных героях</w:t>
      </w:r>
    </w:p>
    <w:p w:rsidR="00FC4FF0" w:rsidRDefault="00FC4FF0"/>
    <w:p w:rsidR="00FC4FF0" w:rsidRDefault="00FC4FF0"/>
    <w:p w:rsidR="00FC4FF0" w:rsidRDefault="00FC4FF0"/>
    <w:p w:rsidR="00FC4FF0" w:rsidRDefault="00FC4FF0"/>
    <w:p w:rsidR="00A10B77" w:rsidRDefault="00A10B77"/>
    <w:p w:rsidR="00A10B77" w:rsidRPr="00016006" w:rsidRDefault="00A10B77" w:rsidP="00A10B77">
      <w:pPr>
        <w:spacing w:line="240" w:lineRule="atLeast"/>
        <w:jc w:val="center"/>
        <w:rPr>
          <w:rFonts w:ascii="Times New Roman" w:hAnsi="Times New Roman"/>
          <w:b/>
          <w:smallCaps/>
          <w:sz w:val="24"/>
          <w:szCs w:val="24"/>
        </w:rPr>
      </w:pPr>
      <w:r w:rsidRPr="00016006">
        <w:rPr>
          <w:rFonts w:ascii="Times New Roman" w:hAnsi="Times New Roman"/>
          <w:b/>
          <w:smallCaps/>
          <w:sz w:val="24"/>
          <w:szCs w:val="24"/>
        </w:rPr>
        <w:t>Календарно-тематическое планирование</w:t>
      </w:r>
      <w:r w:rsidR="00077060">
        <w:rPr>
          <w:rFonts w:ascii="Times New Roman" w:hAnsi="Times New Roman"/>
          <w:b/>
          <w:smallCaps/>
          <w:sz w:val="24"/>
          <w:szCs w:val="24"/>
        </w:rPr>
        <w:t xml:space="preserve"> 1 класс</w:t>
      </w:r>
    </w:p>
    <w:p w:rsidR="00A10B77" w:rsidRPr="00BD59B0" w:rsidRDefault="00A10B77" w:rsidP="00A10B77">
      <w:pPr>
        <w:spacing w:line="240" w:lineRule="atLeast"/>
        <w:jc w:val="center"/>
        <w:rPr>
          <w:rFonts w:ascii="Arial" w:hAnsi="Arial" w:cs="Arial"/>
          <w:b/>
          <w:sz w:val="20"/>
          <w:szCs w:val="20"/>
        </w:rPr>
      </w:pPr>
    </w:p>
    <w:tbl>
      <w:tblPr>
        <w:tblW w:w="497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54"/>
        <w:gridCol w:w="8384"/>
        <w:gridCol w:w="15"/>
        <w:gridCol w:w="18"/>
        <w:gridCol w:w="343"/>
        <w:gridCol w:w="2130"/>
        <w:gridCol w:w="2031"/>
        <w:gridCol w:w="442"/>
        <w:gridCol w:w="23"/>
        <w:gridCol w:w="12"/>
      </w:tblGrid>
      <w:tr w:rsidR="00A10B77" w:rsidRPr="00016006" w:rsidTr="00FC4FF0">
        <w:trPr>
          <w:gridAfter w:val="1"/>
          <w:wAfter w:w="4" w:type="pct"/>
          <w:trHeight w:val="20"/>
        </w:trPr>
        <w:tc>
          <w:tcPr>
            <w:tcW w:w="428" w:type="pct"/>
            <w:vMerge w:val="restart"/>
            <w:tcBorders>
              <w:top w:val="single" w:sz="4" w:space="0" w:color="auto"/>
              <w:left w:val="single" w:sz="4" w:space="0" w:color="auto"/>
              <w:right w:val="single" w:sz="4" w:space="0" w:color="auto"/>
            </w:tcBorders>
            <w:tcMar>
              <w:left w:w="85" w:type="dxa"/>
              <w:right w:w="85" w:type="dxa"/>
            </w:tcMar>
            <w:vAlign w:val="center"/>
          </w:tcPr>
          <w:p w:rsidR="00A10B77" w:rsidRPr="00016006" w:rsidRDefault="00A10B77" w:rsidP="00F15709">
            <w:pPr>
              <w:tabs>
                <w:tab w:val="left" w:pos="252"/>
              </w:tabs>
              <w:spacing w:after="0" w:line="240" w:lineRule="auto"/>
              <w:jc w:val="center"/>
              <w:rPr>
                <w:rFonts w:ascii="Times New Roman" w:hAnsi="Times New Roman"/>
                <w:b/>
                <w:sz w:val="28"/>
                <w:szCs w:val="28"/>
              </w:rPr>
            </w:pPr>
            <w:r w:rsidRPr="00016006">
              <w:rPr>
                <w:rFonts w:ascii="Times New Roman" w:hAnsi="Times New Roman"/>
                <w:b/>
                <w:sz w:val="28"/>
                <w:szCs w:val="28"/>
              </w:rPr>
              <w:t>№</w:t>
            </w:r>
          </w:p>
        </w:tc>
        <w:tc>
          <w:tcPr>
            <w:tcW w:w="2861" w:type="pct"/>
            <w:vMerge w:val="restart"/>
            <w:tcBorders>
              <w:top w:val="single" w:sz="4" w:space="0" w:color="auto"/>
              <w:left w:val="single" w:sz="4" w:space="0" w:color="auto"/>
              <w:right w:val="single" w:sz="4" w:space="0" w:color="auto"/>
            </w:tcBorders>
            <w:tcMar>
              <w:left w:w="85" w:type="dxa"/>
              <w:right w:w="85" w:type="dxa"/>
            </w:tcMar>
            <w:vAlign w:val="center"/>
          </w:tcPr>
          <w:p w:rsidR="00A10B77" w:rsidRPr="00016006" w:rsidRDefault="00A10B77" w:rsidP="00F15709">
            <w:pPr>
              <w:tabs>
                <w:tab w:val="left" w:pos="360"/>
              </w:tabs>
              <w:spacing w:after="0" w:line="240" w:lineRule="auto"/>
              <w:jc w:val="center"/>
              <w:rPr>
                <w:rFonts w:ascii="Times New Roman" w:hAnsi="Times New Roman"/>
                <w:b/>
                <w:sz w:val="28"/>
                <w:szCs w:val="28"/>
              </w:rPr>
            </w:pPr>
            <w:r w:rsidRPr="00016006">
              <w:rPr>
                <w:rFonts w:ascii="Times New Roman" w:hAnsi="Times New Roman"/>
                <w:b/>
                <w:sz w:val="28"/>
                <w:szCs w:val="28"/>
              </w:rPr>
              <w:t>Название разделов. Название тем.</w:t>
            </w:r>
          </w:p>
          <w:p w:rsidR="00A10B77" w:rsidRPr="00016006" w:rsidRDefault="00A10B77" w:rsidP="00F15709">
            <w:pPr>
              <w:tabs>
                <w:tab w:val="left" w:pos="360"/>
              </w:tabs>
              <w:spacing w:after="0" w:line="240" w:lineRule="auto"/>
              <w:jc w:val="center"/>
              <w:rPr>
                <w:rFonts w:ascii="Times New Roman" w:hAnsi="Times New Roman"/>
                <w:b/>
                <w:sz w:val="28"/>
                <w:szCs w:val="28"/>
              </w:rPr>
            </w:pPr>
            <w:r w:rsidRPr="00016006">
              <w:rPr>
                <w:rFonts w:ascii="Times New Roman" w:hAnsi="Times New Roman"/>
                <w:b/>
                <w:sz w:val="28"/>
                <w:szCs w:val="28"/>
              </w:rPr>
              <w:t>Количество часов</w:t>
            </w:r>
          </w:p>
        </w:tc>
        <w:tc>
          <w:tcPr>
            <w:tcW w:w="128" w:type="pct"/>
            <w:gridSpan w:val="3"/>
            <w:tcBorders>
              <w:top w:val="single" w:sz="4" w:space="0" w:color="auto"/>
              <w:left w:val="single" w:sz="4" w:space="0" w:color="auto"/>
              <w:right w:val="nil"/>
            </w:tcBorders>
            <w:vAlign w:val="center"/>
          </w:tcPr>
          <w:p w:rsidR="00A10B77" w:rsidRPr="00016006" w:rsidRDefault="00A10B77" w:rsidP="00F15709">
            <w:pPr>
              <w:tabs>
                <w:tab w:val="left" w:pos="360"/>
              </w:tabs>
              <w:spacing w:after="0" w:line="240" w:lineRule="auto"/>
              <w:jc w:val="center"/>
              <w:rPr>
                <w:rFonts w:ascii="Times New Roman" w:hAnsi="Times New Roman"/>
                <w:b/>
                <w:sz w:val="28"/>
                <w:szCs w:val="28"/>
              </w:rPr>
            </w:pPr>
            <w:r w:rsidRPr="00016006">
              <w:rPr>
                <w:rFonts w:ascii="Times New Roman" w:hAnsi="Times New Roman"/>
                <w:b/>
                <w:sz w:val="28"/>
                <w:szCs w:val="28"/>
              </w:rPr>
              <w:t xml:space="preserve"> </w:t>
            </w:r>
          </w:p>
        </w:tc>
        <w:tc>
          <w:tcPr>
            <w:tcW w:w="1579" w:type="pct"/>
            <w:gridSpan w:val="4"/>
            <w:tcBorders>
              <w:top w:val="single" w:sz="4" w:space="0" w:color="auto"/>
              <w:left w:val="nil"/>
              <w:bottom w:val="single" w:sz="4" w:space="0" w:color="auto"/>
              <w:right w:val="single" w:sz="4" w:space="0" w:color="auto"/>
            </w:tcBorders>
            <w:tcMar>
              <w:left w:w="85" w:type="dxa"/>
              <w:right w:w="85" w:type="dxa"/>
            </w:tcMar>
            <w:vAlign w:val="center"/>
          </w:tcPr>
          <w:p w:rsidR="00A10B77" w:rsidRPr="00016006" w:rsidRDefault="00A10B77" w:rsidP="00F15709">
            <w:pPr>
              <w:tabs>
                <w:tab w:val="left" w:pos="360"/>
              </w:tabs>
              <w:spacing w:after="0" w:line="240" w:lineRule="auto"/>
              <w:jc w:val="center"/>
              <w:rPr>
                <w:rFonts w:ascii="Times New Roman" w:hAnsi="Times New Roman"/>
                <w:b/>
                <w:sz w:val="28"/>
                <w:szCs w:val="28"/>
              </w:rPr>
            </w:pPr>
            <w:r w:rsidRPr="00016006">
              <w:rPr>
                <w:rFonts w:ascii="Times New Roman" w:hAnsi="Times New Roman"/>
                <w:b/>
                <w:sz w:val="28"/>
                <w:szCs w:val="28"/>
              </w:rPr>
              <w:t>Дата проведения</w:t>
            </w:r>
          </w:p>
        </w:tc>
      </w:tr>
      <w:tr w:rsidR="00A10B77" w:rsidRPr="00016006" w:rsidTr="00FC4FF0">
        <w:trPr>
          <w:gridAfter w:val="1"/>
          <w:wAfter w:w="4" w:type="pct"/>
          <w:trHeight w:val="20"/>
        </w:trPr>
        <w:tc>
          <w:tcPr>
            <w:tcW w:w="428" w:type="pct"/>
            <w:vMerge/>
            <w:tcBorders>
              <w:left w:val="single" w:sz="4" w:space="0" w:color="auto"/>
              <w:bottom w:val="single" w:sz="4" w:space="0" w:color="auto"/>
              <w:right w:val="single" w:sz="4" w:space="0" w:color="auto"/>
            </w:tcBorders>
            <w:tcMar>
              <w:left w:w="85" w:type="dxa"/>
              <w:right w:w="85" w:type="dxa"/>
            </w:tcMar>
            <w:vAlign w:val="cente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p>
        </w:tc>
        <w:tc>
          <w:tcPr>
            <w:tcW w:w="2861" w:type="pct"/>
            <w:vMerge/>
            <w:tcBorders>
              <w:left w:val="single" w:sz="4" w:space="0" w:color="auto"/>
              <w:bottom w:val="single" w:sz="4" w:space="0" w:color="auto"/>
              <w:right w:val="single" w:sz="4" w:space="0" w:color="auto"/>
            </w:tcBorders>
            <w:tcMar>
              <w:left w:w="85" w:type="dxa"/>
              <w:right w:w="85" w:type="dxa"/>
            </w:tcMar>
            <w:vAlign w:val="center"/>
          </w:tcPr>
          <w:p w:rsidR="00A10B77" w:rsidRPr="00016006" w:rsidRDefault="00A10B77" w:rsidP="00F15709">
            <w:pPr>
              <w:tabs>
                <w:tab w:val="left" w:pos="360"/>
              </w:tabs>
              <w:spacing w:after="0" w:line="240" w:lineRule="auto"/>
              <w:jc w:val="center"/>
              <w:rPr>
                <w:rFonts w:ascii="Times New Roman" w:hAnsi="Times New Roman"/>
                <w:sz w:val="28"/>
                <w:szCs w:val="28"/>
              </w:rPr>
            </w:pPr>
          </w:p>
        </w:tc>
        <w:tc>
          <w:tcPr>
            <w:tcW w:w="855" w:type="pct"/>
            <w:gridSpan w:val="4"/>
            <w:tcBorders>
              <w:left w:val="single" w:sz="4" w:space="0" w:color="auto"/>
              <w:right w:val="nil"/>
            </w:tcBorders>
            <w:vAlign w:val="center"/>
          </w:tcPr>
          <w:p w:rsidR="00A10B77" w:rsidRPr="00016006" w:rsidRDefault="00A10B77" w:rsidP="00F15709">
            <w:pPr>
              <w:tabs>
                <w:tab w:val="left" w:pos="360"/>
              </w:tabs>
              <w:spacing w:after="0" w:line="240" w:lineRule="auto"/>
              <w:jc w:val="center"/>
              <w:rPr>
                <w:rFonts w:ascii="Times New Roman" w:hAnsi="Times New Roman"/>
                <w:b/>
                <w:sz w:val="28"/>
                <w:szCs w:val="28"/>
              </w:rPr>
            </w:pPr>
            <w:r w:rsidRPr="00016006">
              <w:rPr>
                <w:rFonts w:ascii="Times New Roman" w:hAnsi="Times New Roman"/>
                <w:b/>
                <w:sz w:val="28"/>
                <w:szCs w:val="28"/>
              </w:rPr>
              <w:t>план</w:t>
            </w:r>
          </w:p>
        </w:tc>
        <w:tc>
          <w:tcPr>
            <w:tcW w:w="693" w:type="pct"/>
            <w:tcBorders>
              <w:left w:val="single" w:sz="4" w:space="0" w:color="auto"/>
              <w:right w:val="nil"/>
            </w:tcBorders>
            <w:vAlign w:val="center"/>
          </w:tcPr>
          <w:p w:rsidR="00A10B77" w:rsidRPr="00016006" w:rsidRDefault="00A10B77" w:rsidP="00F15709">
            <w:pPr>
              <w:tabs>
                <w:tab w:val="left" w:pos="360"/>
              </w:tabs>
              <w:spacing w:after="0" w:line="240" w:lineRule="auto"/>
              <w:jc w:val="center"/>
              <w:rPr>
                <w:rFonts w:ascii="Times New Roman" w:hAnsi="Times New Roman"/>
                <w:b/>
                <w:sz w:val="28"/>
                <w:szCs w:val="28"/>
              </w:rPr>
            </w:pPr>
            <w:r w:rsidRPr="00016006">
              <w:rPr>
                <w:rFonts w:ascii="Times New Roman" w:hAnsi="Times New Roman"/>
                <w:b/>
                <w:sz w:val="28"/>
                <w:szCs w:val="28"/>
              </w:rPr>
              <w:t>факт</w:t>
            </w:r>
          </w:p>
        </w:tc>
        <w:tc>
          <w:tcPr>
            <w:tcW w:w="159" w:type="pct"/>
            <w:gridSpan w:val="2"/>
            <w:tcBorders>
              <w:top w:val="single" w:sz="4" w:space="0" w:color="auto"/>
              <w:left w:val="nil"/>
              <w:bottom w:val="single" w:sz="4" w:space="0" w:color="auto"/>
              <w:right w:val="single" w:sz="4" w:space="0" w:color="auto"/>
            </w:tcBorders>
            <w:tcMar>
              <w:left w:w="85" w:type="dxa"/>
              <w:right w:w="85" w:type="dxa"/>
            </w:tcMar>
            <w:vAlign w:val="center"/>
          </w:tcPr>
          <w:p w:rsidR="00A10B77" w:rsidRPr="00016006" w:rsidRDefault="00A10B77" w:rsidP="00F15709">
            <w:pPr>
              <w:tabs>
                <w:tab w:val="left" w:pos="360"/>
              </w:tabs>
              <w:spacing w:after="0" w:line="240" w:lineRule="auto"/>
              <w:jc w:val="center"/>
              <w:rPr>
                <w:rFonts w:ascii="Times New Roman" w:hAnsi="Times New Roman"/>
                <w:b/>
                <w:sz w:val="28"/>
                <w:szCs w:val="28"/>
              </w:rPr>
            </w:pPr>
          </w:p>
        </w:tc>
      </w:tr>
      <w:tr w:rsidR="00A10B77" w:rsidRPr="00016006" w:rsidTr="00FC4FF0">
        <w:trPr>
          <w:gridAfter w:val="1"/>
          <w:wAfter w:w="4" w:type="pct"/>
          <w:trHeight w:val="535"/>
        </w:trPr>
        <w:tc>
          <w:tcPr>
            <w:tcW w:w="428" w:type="pct"/>
            <w:tcBorders>
              <w:left w:val="single" w:sz="4" w:space="0" w:color="auto"/>
              <w:right w:val="single" w:sz="4" w:space="0" w:color="auto"/>
            </w:tcBorders>
            <w:shd w:val="clear" w:color="auto" w:fill="auto"/>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Введение понятия о предложении.</w:t>
            </w:r>
          </w:p>
        </w:tc>
        <w:tc>
          <w:tcPr>
            <w:tcW w:w="855" w:type="pct"/>
            <w:gridSpan w:val="4"/>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r w:rsidRPr="00016006">
              <w:rPr>
                <w:rFonts w:ascii="Times New Roman" w:hAnsi="Times New Roman"/>
                <w:sz w:val="28"/>
                <w:szCs w:val="28"/>
                <w:lang w:val="en-US"/>
              </w:rPr>
              <w:t>0</w:t>
            </w:r>
            <w:r>
              <w:rPr>
                <w:rFonts w:ascii="Times New Roman" w:hAnsi="Times New Roman"/>
                <w:sz w:val="28"/>
                <w:szCs w:val="28"/>
              </w:rPr>
              <w:t>4</w:t>
            </w:r>
            <w:r w:rsidRPr="00016006">
              <w:rPr>
                <w:rFonts w:ascii="Times New Roman" w:hAnsi="Times New Roman"/>
                <w:sz w:val="28"/>
                <w:szCs w:val="28"/>
              </w:rPr>
              <w:t>.</w:t>
            </w:r>
            <w:r w:rsidRPr="00016006">
              <w:rPr>
                <w:rFonts w:ascii="Times New Roman" w:hAnsi="Times New Roman"/>
                <w:sz w:val="28"/>
                <w:szCs w:val="28"/>
                <w:lang w:val="en-US"/>
              </w:rPr>
              <w:t>09</w:t>
            </w:r>
            <w:r w:rsidRPr="00016006">
              <w:rPr>
                <w:rFonts w:ascii="Times New Roman" w:hAnsi="Times New Roman"/>
                <w:sz w:val="28"/>
                <w:szCs w:val="28"/>
              </w:rPr>
              <w:t>.</w:t>
            </w:r>
            <w:r w:rsidR="00F15709">
              <w:rPr>
                <w:rFonts w:ascii="Times New Roman" w:hAnsi="Times New Roman"/>
                <w:sz w:val="28"/>
                <w:szCs w:val="28"/>
              </w:rPr>
              <w:t>19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lang w:val="en-US"/>
              </w:rPr>
            </w:pPr>
          </w:p>
        </w:tc>
      </w:tr>
      <w:tr w:rsidR="00A10B77" w:rsidRPr="00016006" w:rsidTr="00FC4FF0">
        <w:trPr>
          <w:gridAfter w:val="1"/>
          <w:wAfter w:w="4" w:type="pct"/>
          <w:trHeight w:val="695"/>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2</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Style w:val="FontStyle173"/>
                <w:rFonts w:ascii="Times New Roman" w:hAnsi="Times New Roman"/>
                <w:sz w:val="28"/>
                <w:szCs w:val="28"/>
              </w:rPr>
              <w:t>Составление рассказа по сюжетной кар</w:t>
            </w:r>
            <w:r w:rsidRPr="00016006">
              <w:rPr>
                <w:rStyle w:val="FontStyle173"/>
                <w:rFonts w:ascii="Times New Roman" w:hAnsi="Times New Roman"/>
                <w:sz w:val="28"/>
                <w:szCs w:val="28"/>
              </w:rPr>
              <w:softHyphen/>
              <w:t>тинке. Отработка понятия «предложение».</w:t>
            </w:r>
          </w:p>
        </w:tc>
        <w:tc>
          <w:tcPr>
            <w:tcW w:w="855" w:type="pct"/>
            <w:gridSpan w:val="4"/>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pacing w:val="-6"/>
                <w:sz w:val="28"/>
                <w:szCs w:val="28"/>
              </w:rPr>
            </w:pPr>
            <w:r w:rsidRPr="00016006">
              <w:rPr>
                <w:rFonts w:ascii="Times New Roman" w:hAnsi="Times New Roman"/>
                <w:spacing w:val="-6"/>
                <w:sz w:val="28"/>
                <w:szCs w:val="28"/>
                <w:lang w:val="en-US"/>
              </w:rPr>
              <w:t>0</w:t>
            </w:r>
            <w:r w:rsidR="00F15709">
              <w:rPr>
                <w:rFonts w:ascii="Times New Roman" w:hAnsi="Times New Roman"/>
                <w:spacing w:val="-6"/>
                <w:sz w:val="28"/>
                <w:szCs w:val="28"/>
              </w:rPr>
              <w:t>5</w:t>
            </w:r>
            <w:r w:rsidRPr="00016006">
              <w:rPr>
                <w:rFonts w:ascii="Times New Roman" w:hAnsi="Times New Roman"/>
                <w:spacing w:val="-6"/>
                <w:sz w:val="28"/>
                <w:szCs w:val="28"/>
              </w:rPr>
              <w:t>.</w:t>
            </w:r>
            <w:r w:rsidRPr="00016006">
              <w:rPr>
                <w:rFonts w:ascii="Times New Roman" w:hAnsi="Times New Roman"/>
                <w:spacing w:val="-6"/>
                <w:sz w:val="28"/>
                <w:szCs w:val="28"/>
                <w:lang w:val="en-US"/>
              </w:rPr>
              <w:t>09</w:t>
            </w:r>
            <w:r w:rsidRPr="00016006">
              <w:rPr>
                <w:rFonts w:ascii="Times New Roman" w:hAnsi="Times New Roman"/>
                <w:spacing w:val="-6"/>
                <w:sz w:val="28"/>
                <w:szCs w:val="28"/>
              </w:rPr>
              <w:t>.</w:t>
            </w:r>
            <w:r w:rsidR="00F15709">
              <w:rPr>
                <w:rFonts w:ascii="Times New Roman" w:hAnsi="Times New Roman"/>
                <w:spacing w:val="-6"/>
                <w:sz w:val="28"/>
                <w:szCs w:val="28"/>
              </w:rPr>
              <w:t>19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pacing w:val="-6"/>
                <w:sz w:val="28"/>
                <w:szCs w:val="28"/>
                <w:lang w:val="en-US"/>
              </w:rPr>
            </w:pPr>
          </w:p>
        </w:tc>
      </w:tr>
      <w:tr w:rsidR="00A10B77" w:rsidRPr="00016006" w:rsidTr="00FC4FF0">
        <w:trPr>
          <w:gridAfter w:val="1"/>
          <w:wAfter w:w="4" w:type="pct"/>
          <w:trHeight w:val="64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3</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 С.Дрожжин «Привет».</w:t>
            </w:r>
          </w:p>
        </w:tc>
        <w:tc>
          <w:tcPr>
            <w:tcW w:w="855" w:type="pct"/>
            <w:gridSpan w:val="4"/>
            <w:tcBorders>
              <w:left w:val="single" w:sz="4" w:space="0" w:color="auto"/>
              <w:right w:val="single" w:sz="4" w:space="0" w:color="auto"/>
            </w:tcBorders>
            <w:tcMar>
              <w:left w:w="85" w:type="dxa"/>
              <w:right w:w="85" w:type="dxa"/>
            </w:tcMar>
          </w:tcPr>
          <w:p w:rsidR="00A10B77" w:rsidRPr="00016006" w:rsidRDefault="00F15709" w:rsidP="00F15709">
            <w:pPr>
              <w:pStyle w:val="Style36"/>
              <w:widowControl/>
              <w:spacing w:line="240" w:lineRule="auto"/>
              <w:jc w:val="center"/>
              <w:rPr>
                <w:rStyle w:val="FontStyle173"/>
                <w:rFonts w:ascii="Times New Roman" w:hAnsi="Times New Roman"/>
                <w:sz w:val="28"/>
                <w:szCs w:val="28"/>
              </w:rPr>
            </w:pPr>
            <w:r>
              <w:rPr>
                <w:rStyle w:val="FontStyle173"/>
                <w:rFonts w:ascii="Times New Roman" w:hAnsi="Times New Roman"/>
                <w:sz w:val="28"/>
                <w:szCs w:val="28"/>
              </w:rPr>
              <w:t>06</w:t>
            </w:r>
            <w:r w:rsidR="00A10B77" w:rsidRPr="00016006">
              <w:rPr>
                <w:rStyle w:val="FontStyle173"/>
                <w:rFonts w:ascii="Times New Roman" w:hAnsi="Times New Roman"/>
                <w:sz w:val="28"/>
                <w:szCs w:val="28"/>
              </w:rPr>
              <w:t>.09.</w:t>
            </w:r>
            <w:r>
              <w:rPr>
                <w:rStyle w:val="FontStyle173"/>
                <w:rFonts w:ascii="Times New Roman" w:hAnsi="Times New Roman"/>
                <w:sz w:val="28"/>
                <w:szCs w:val="28"/>
              </w:rPr>
              <w:t>19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pStyle w:val="Style36"/>
              <w:widowControl/>
              <w:spacing w:line="240" w:lineRule="auto"/>
              <w:jc w:val="center"/>
              <w:rPr>
                <w:rStyle w:val="FontStyle173"/>
                <w:rFonts w:ascii="Times New Roman" w:hAnsi="Times New Roman"/>
                <w:sz w:val="28"/>
                <w:szCs w:val="28"/>
              </w:rPr>
            </w:pPr>
          </w:p>
        </w:tc>
      </w:tr>
      <w:tr w:rsidR="00A10B77" w:rsidRPr="00016006" w:rsidTr="00FC4FF0">
        <w:trPr>
          <w:gridAfter w:val="1"/>
          <w:wAfter w:w="4" w:type="pct"/>
          <w:trHeight w:val="48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4</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91"/>
              <w:widowControl/>
              <w:spacing w:line="240" w:lineRule="auto"/>
              <w:jc w:val="left"/>
              <w:rPr>
                <w:rStyle w:val="FontStyle173"/>
                <w:rFonts w:ascii="Times New Roman" w:hAnsi="Times New Roman"/>
                <w:sz w:val="28"/>
                <w:szCs w:val="28"/>
              </w:rPr>
            </w:pPr>
            <w:r w:rsidRPr="00016006">
              <w:rPr>
                <w:rStyle w:val="FontStyle173"/>
                <w:rFonts w:ascii="Times New Roman" w:hAnsi="Times New Roman"/>
                <w:sz w:val="28"/>
                <w:szCs w:val="28"/>
              </w:rPr>
              <w:t>Рассказ по сюжетной картинке.</w:t>
            </w:r>
          </w:p>
          <w:p w:rsidR="00A10B77" w:rsidRPr="00016006" w:rsidRDefault="00A10B77" w:rsidP="00F15709">
            <w:pPr>
              <w:tabs>
                <w:tab w:val="left" w:pos="360"/>
              </w:tabs>
              <w:spacing w:after="0" w:line="240" w:lineRule="auto"/>
              <w:rPr>
                <w:rFonts w:ascii="Times New Roman" w:hAnsi="Times New Roman"/>
                <w:sz w:val="28"/>
                <w:szCs w:val="28"/>
              </w:rPr>
            </w:pPr>
          </w:p>
        </w:tc>
        <w:tc>
          <w:tcPr>
            <w:tcW w:w="855" w:type="pct"/>
            <w:gridSpan w:val="4"/>
            <w:tcBorders>
              <w:left w:val="single" w:sz="4" w:space="0" w:color="auto"/>
              <w:right w:val="single" w:sz="4" w:space="0" w:color="auto"/>
            </w:tcBorders>
            <w:tcMar>
              <w:left w:w="85" w:type="dxa"/>
              <w:right w:w="85" w:type="dxa"/>
            </w:tcMar>
          </w:tcPr>
          <w:p w:rsidR="00A10B77" w:rsidRPr="00016006" w:rsidRDefault="00F15709"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09</w:t>
            </w:r>
            <w:r w:rsidR="00A10B77" w:rsidRPr="00016006">
              <w:rPr>
                <w:rFonts w:ascii="Times New Roman" w:hAnsi="Times New Roman"/>
                <w:sz w:val="28"/>
                <w:szCs w:val="28"/>
              </w:rPr>
              <w:t>.09.</w:t>
            </w:r>
            <w:r>
              <w:rPr>
                <w:rFonts w:ascii="Times New Roman" w:hAnsi="Times New Roman"/>
                <w:sz w:val="28"/>
                <w:szCs w:val="28"/>
              </w:rPr>
              <w:t>19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15709">
        <w:trPr>
          <w:gridAfter w:val="1"/>
          <w:wAfter w:w="4" w:type="pct"/>
          <w:trHeight w:val="661"/>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5</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4"/>
              <w:widowControl/>
              <w:spacing w:line="240" w:lineRule="auto"/>
              <w:rPr>
                <w:rStyle w:val="FontStyle173"/>
                <w:rFonts w:ascii="Times New Roman" w:hAnsi="Times New Roman"/>
                <w:sz w:val="28"/>
                <w:szCs w:val="28"/>
              </w:rPr>
            </w:pPr>
            <w:r w:rsidRPr="00016006">
              <w:rPr>
                <w:rStyle w:val="FontStyle173"/>
                <w:rFonts w:ascii="Times New Roman" w:hAnsi="Times New Roman"/>
                <w:sz w:val="28"/>
                <w:szCs w:val="28"/>
              </w:rPr>
              <w:t>Интонационное выделение первого звука в словах.</w:t>
            </w:r>
          </w:p>
          <w:p w:rsidR="00A10B77" w:rsidRPr="00016006" w:rsidRDefault="00A10B77" w:rsidP="00F15709">
            <w:pPr>
              <w:spacing w:after="0" w:line="240" w:lineRule="auto"/>
              <w:rPr>
                <w:rFonts w:ascii="Times New Roman" w:hAnsi="Times New Roman"/>
                <w:sz w:val="28"/>
                <w:szCs w:val="28"/>
              </w:rPr>
            </w:pPr>
          </w:p>
        </w:tc>
        <w:tc>
          <w:tcPr>
            <w:tcW w:w="855" w:type="pct"/>
            <w:gridSpan w:val="4"/>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r>
              <w:rPr>
                <w:rFonts w:ascii="Times New Roman" w:hAnsi="Times New Roman"/>
                <w:sz w:val="28"/>
                <w:szCs w:val="28"/>
              </w:rPr>
              <w:t>11</w:t>
            </w:r>
            <w:r w:rsidRPr="00016006">
              <w:rPr>
                <w:rFonts w:ascii="Times New Roman" w:hAnsi="Times New Roman"/>
                <w:sz w:val="28"/>
                <w:szCs w:val="28"/>
              </w:rPr>
              <w:t>.09.</w:t>
            </w:r>
            <w:r w:rsidR="00F15709">
              <w:rPr>
                <w:rFonts w:ascii="Times New Roman" w:hAnsi="Times New Roman"/>
                <w:sz w:val="28"/>
                <w:szCs w:val="28"/>
              </w:rPr>
              <w:t>19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1134"/>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6</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b/>
                <w:i/>
                <w:sz w:val="28"/>
                <w:szCs w:val="28"/>
              </w:rPr>
            </w:pPr>
            <w:r w:rsidRPr="00016006">
              <w:rPr>
                <w:rFonts w:ascii="Times New Roman" w:hAnsi="Times New Roman"/>
                <w:b/>
                <w:i/>
                <w:sz w:val="28"/>
                <w:szCs w:val="28"/>
              </w:rPr>
              <w:t xml:space="preserve">Стартовая </w:t>
            </w:r>
            <w:r w:rsidRPr="00016006">
              <w:rPr>
                <w:rFonts w:ascii="Times New Roman" w:hAnsi="Times New Roman"/>
                <w:b/>
                <w:i/>
                <w:spacing w:val="-6"/>
                <w:sz w:val="28"/>
                <w:szCs w:val="28"/>
              </w:rPr>
              <w:t>диагностическая работа.</w:t>
            </w:r>
          </w:p>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 Е. Серова «Мой дом».</w:t>
            </w:r>
          </w:p>
        </w:tc>
        <w:tc>
          <w:tcPr>
            <w:tcW w:w="855" w:type="pct"/>
            <w:gridSpan w:val="4"/>
            <w:tcBorders>
              <w:left w:val="single" w:sz="4" w:space="0" w:color="auto"/>
              <w:right w:val="single" w:sz="4" w:space="0" w:color="auto"/>
            </w:tcBorders>
            <w:tcMar>
              <w:left w:w="85" w:type="dxa"/>
              <w:right w:w="85" w:type="dxa"/>
            </w:tcMar>
          </w:tcPr>
          <w:p w:rsidR="00A10B77" w:rsidRPr="00016006" w:rsidRDefault="00F15709" w:rsidP="00F15709">
            <w:pPr>
              <w:spacing w:after="0" w:line="240" w:lineRule="auto"/>
              <w:jc w:val="center"/>
              <w:rPr>
                <w:rFonts w:ascii="Times New Roman" w:hAnsi="Times New Roman"/>
                <w:sz w:val="28"/>
                <w:szCs w:val="28"/>
              </w:rPr>
            </w:pPr>
            <w:r>
              <w:rPr>
                <w:rFonts w:ascii="Times New Roman" w:hAnsi="Times New Roman"/>
                <w:sz w:val="28"/>
                <w:szCs w:val="28"/>
              </w:rPr>
              <w:t>12</w:t>
            </w:r>
            <w:r w:rsidR="00A10B77" w:rsidRPr="00016006">
              <w:rPr>
                <w:rFonts w:ascii="Times New Roman" w:hAnsi="Times New Roman"/>
                <w:sz w:val="28"/>
                <w:szCs w:val="28"/>
              </w:rPr>
              <w:t>.09.</w:t>
            </w:r>
            <w:r>
              <w:rPr>
                <w:rFonts w:ascii="Times New Roman" w:hAnsi="Times New Roman"/>
                <w:sz w:val="28"/>
                <w:szCs w:val="28"/>
              </w:rPr>
              <w:t>19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528"/>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7</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 xml:space="preserve">Звуковой анализ слова </w:t>
            </w:r>
            <w:r w:rsidRPr="00016006">
              <w:rPr>
                <w:rFonts w:ascii="Times New Roman" w:hAnsi="Times New Roman"/>
                <w:b/>
                <w:i/>
                <w:sz w:val="28"/>
                <w:szCs w:val="28"/>
              </w:rPr>
              <w:t>мак.</w:t>
            </w:r>
          </w:p>
        </w:tc>
        <w:tc>
          <w:tcPr>
            <w:tcW w:w="855" w:type="pct"/>
            <w:gridSpan w:val="4"/>
            <w:tcBorders>
              <w:left w:val="single" w:sz="4" w:space="0" w:color="auto"/>
              <w:right w:val="single" w:sz="4" w:space="0" w:color="auto"/>
            </w:tcBorders>
            <w:tcMar>
              <w:left w:w="85" w:type="dxa"/>
              <w:right w:w="85" w:type="dxa"/>
            </w:tcMar>
          </w:tcPr>
          <w:p w:rsidR="00A10B77" w:rsidRPr="00016006" w:rsidRDefault="00F15709" w:rsidP="00F15709">
            <w:pPr>
              <w:spacing w:after="0" w:line="240" w:lineRule="auto"/>
              <w:jc w:val="center"/>
              <w:rPr>
                <w:rFonts w:ascii="Times New Roman" w:hAnsi="Times New Roman"/>
                <w:sz w:val="28"/>
                <w:szCs w:val="28"/>
              </w:rPr>
            </w:pPr>
            <w:r>
              <w:rPr>
                <w:rFonts w:ascii="Times New Roman" w:hAnsi="Times New Roman"/>
                <w:sz w:val="28"/>
                <w:szCs w:val="28"/>
              </w:rPr>
              <w:t>13</w:t>
            </w:r>
            <w:r w:rsidR="00A10B77" w:rsidRPr="00016006">
              <w:rPr>
                <w:rFonts w:ascii="Times New Roman" w:hAnsi="Times New Roman"/>
                <w:sz w:val="28"/>
                <w:szCs w:val="28"/>
              </w:rPr>
              <w:t>.09.</w:t>
            </w:r>
            <w:r>
              <w:rPr>
                <w:rFonts w:ascii="Times New Roman" w:hAnsi="Times New Roman"/>
                <w:sz w:val="28"/>
                <w:szCs w:val="28"/>
              </w:rPr>
              <w:t>19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450"/>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8</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 xml:space="preserve">Звуковой анализ слов </w:t>
            </w:r>
            <w:r w:rsidRPr="00016006">
              <w:rPr>
                <w:rFonts w:ascii="Times New Roman" w:hAnsi="Times New Roman"/>
                <w:b/>
                <w:i/>
                <w:sz w:val="28"/>
                <w:szCs w:val="28"/>
              </w:rPr>
              <w:t>сыр, нос.</w:t>
            </w:r>
          </w:p>
        </w:tc>
        <w:tc>
          <w:tcPr>
            <w:tcW w:w="855" w:type="pct"/>
            <w:gridSpan w:val="4"/>
            <w:tcBorders>
              <w:left w:val="single" w:sz="4" w:space="0" w:color="auto"/>
              <w:right w:val="single" w:sz="4" w:space="0" w:color="auto"/>
            </w:tcBorders>
            <w:tcMar>
              <w:left w:w="85" w:type="dxa"/>
              <w:right w:w="85" w:type="dxa"/>
            </w:tcMar>
          </w:tcPr>
          <w:p w:rsidR="00A10B77" w:rsidRPr="00016006" w:rsidRDefault="00F15709"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16</w:t>
            </w:r>
            <w:r w:rsidR="00A10B77" w:rsidRPr="00016006">
              <w:rPr>
                <w:rFonts w:ascii="Times New Roman" w:hAnsi="Times New Roman"/>
                <w:sz w:val="28"/>
                <w:szCs w:val="28"/>
              </w:rPr>
              <w:t>.09.</w:t>
            </w:r>
            <w:r>
              <w:rPr>
                <w:rFonts w:ascii="Times New Roman" w:hAnsi="Times New Roman"/>
                <w:sz w:val="28"/>
                <w:szCs w:val="28"/>
              </w:rPr>
              <w:t>19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541"/>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9</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Рассказ по сюжетным картинкам.</w:t>
            </w:r>
          </w:p>
        </w:tc>
        <w:tc>
          <w:tcPr>
            <w:tcW w:w="855" w:type="pct"/>
            <w:gridSpan w:val="4"/>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18</w:t>
            </w:r>
            <w:r w:rsidRPr="00016006">
              <w:rPr>
                <w:rFonts w:ascii="Times New Roman" w:hAnsi="Times New Roman"/>
                <w:sz w:val="28"/>
                <w:szCs w:val="28"/>
              </w:rPr>
              <w:t>.09.</w:t>
            </w:r>
            <w:r w:rsidR="00F15709">
              <w:rPr>
                <w:rFonts w:ascii="Times New Roman" w:hAnsi="Times New Roman"/>
                <w:sz w:val="28"/>
                <w:szCs w:val="28"/>
              </w:rPr>
              <w:t>19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846"/>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10</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w:t>
            </w:r>
          </w:p>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 xml:space="preserve">Д. </w:t>
            </w:r>
            <w:proofErr w:type="spellStart"/>
            <w:r w:rsidRPr="00016006">
              <w:rPr>
                <w:rFonts w:ascii="Times New Roman" w:hAnsi="Times New Roman"/>
                <w:sz w:val="28"/>
                <w:szCs w:val="28"/>
              </w:rPr>
              <w:t>Павлычко</w:t>
            </w:r>
            <w:proofErr w:type="spellEnd"/>
            <w:r w:rsidRPr="00016006">
              <w:rPr>
                <w:rFonts w:ascii="Times New Roman" w:hAnsi="Times New Roman"/>
                <w:sz w:val="28"/>
                <w:szCs w:val="28"/>
              </w:rPr>
              <w:t xml:space="preserve"> «Где всего прекрасней на земле?».</w:t>
            </w:r>
          </w:p>
        </w:tc>
        <w:tc>
          <w:tcPr>
            <w:tcW w:w="855" w:type="pct"/>
            <w:gridSpan w:val="4"/>
            <w:tcBorders>
              <w:left w:val="single" w:sz="4" w:space="0" w:color="auto"/>
              <w:right w:val="single" w:sz="4" w:space="0" w:color="auto"/>
            </w:tcBorders>
            <w:tcMar>
              <w:left w:w="85" w:type="dxa"/>
              <w:right w:w="85" w:type="dxa"/>
            </w:tcMar>
          </w:tcPr>
          <w:p w:rsidR="00A10B77" w:rsidRPr="00016006" w:rsidRDefault="00F15709" w:rsidP="00F15709">
            <w:pPr>
              <w:spacing w:after="0" w:line="240" w:lineRule="auto"/>
              <w:jc w:val="center"/>
              <w:rPr>
                <w:rFonts w:ascii="Times New Roman" w:hAnsi="Times New Roman"/>
                <w:sz w:val="28"/>
                <w:szCs w:val="28"/>
              </w:rPr>
            </w:pPr>
            <w:r>
              <w:rPr>
                <w:rFonts w:ascii="Times New Roman" w:hAnsi="Times New Roman"/>
                <w:sz w:val="28"/>
                <w:szCs w:val="28"/>
              </w:rPr>
              <w:t>19</w:t>
            </w:r>
            <w:r w:rsidR="00A10B77" w:rsidRPr="00016006">
              <w:rPr>
                <w:rFonts w:ascii="Times New Roman" w:hAnsi="Times New Roman"/>
                <w:sz w:val="28"/>
                <w:szCs w:val="28"/>
              </w:rPr>
              <w:t>.09.</w:t>
            </w:r>
            <w:r>
              <w:rPr>
                <w:rFonts w:ascii="Times New Roman" w:hAnsi="Times New Roman"/>
                <w:sz w:val="28"/>
                <w:szCs w:val="28"/>
              </w:rPr>
              <w:t>19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61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lastRenderedPageBreak/>
              <w:t>11</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Style w:val="FontStyle173"/>
                <w:rFonts w:ascii="Times New Roman" w:hAnsi="Times New Roman"/>
                <w:sz w:val="28"/>
                <w:szCs w:val="28"/>
              </w:rPr>
              <w:t>Звуковой анализ слов</w:t>
            </w:r>
            <w:r w:rsidRPr="00016006">
              <w:rPr>
                <w:rStyle w:val="FontStyle165"/>
                <w:rFonts w:ascii="Times New Roman" w:hAnsi="Times New Roman"/>
                <w:sz w:val="28"/>
                <w:szCs w:val="28"/>
              </w:rPr>
              <w:t xml:space="preserve"> лук, лес. </w:t>
            </w:r>
            <w:r w:rsidRPr="00016006">
              <w:rPr>
                <w:rStyle w:val="FontStyle173"/>
                <w:rFonts w:ascii="Times New Roman" w:hAnsi="Times New Roman"/>
                <w:sz w:val="28"/>
                <w:szCs w:val="28"/>
              </w:rPr>
              <w:t>Сравнение этих слов по звуко</w:t>
            </w:r>
            <w:r w:rsidRPr="00016006">
              <w:rPr>
                <w:rStyle w:val="FontStyle173"/>
                <w:rFonts w:ascii="Times New Roman" w:hAnsi="Times New Roman"/>
                <w:sz w:val="28"/>
                <w:szCs w:val="28"/>
              </w:rPr>
              <w:softHyphen/>
              <w:t>вой структуре.</w:t>
            </w:r>
          </w:p>
        </w:tc>
        <w:tc>
          <w:tcPr>
            <w:tcW w:w="855" w:type="pct"/>
            <w:gridSpan w:val="4"/>
            <w:tcBorders>
              <w:left w:val="single" w:sz="4" w:space="0" w:color="auto"/>
              <w:right w:val="single" w:sz="4" w:space="0" w:color="auto"/>
            </w:tcBorders>
            <w:tcMar>
              <w:left w:w="85" w:type="dxa"/>
              <w:right w:w="85" w:type="dxa"/>
            </w:tcMar>
          </w:tcPr>
          <w:p w:rsidR="00A10B77" w:rsidRPr="00016006" w:rsidRDefault="00F15709"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20</w:t>
            </w:r>
            <w:r w:rsidR="00A10B77" w:rsidRPr="00016006">
              <w:rPr>
                <w:rFonts w:ascii="Times New Roman" w:hAnsi="Times New Roman"/>
                <w:sz w:val="28"/>
                <w:szCs w:val="28"/>
              </w:rPr>
              <w:t>.09.</w:t>
            </w:r>
            <w:r>
              <w:rPr>
                <w:rFonts w:ascii="Times New Roman" w:hAnsi="Times New Roman"/>
                <w:sz w:val="28"/>
                <w:szCs w:val="28"/>
              </w:rPr>
              <w:t>19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870"/>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12</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36"/>
              <w:widowControl/>
              <w:spacing w:line="240" w:lineRule="auto"/>
              <w:ind w:hanging="5"/>
              <w:rPr>
                <w:rStyle w:val="FontStyle173"/>
                <w:rFonts w:ascii="Times New Roman" w:hAnsi="Times New Roman"/>
                <w:sz w:val="28"/>
                <w:szCs w:val="28"/>
              </w:rPr>
            </w:pPr>
            <w:r w:rsidRPr="00016006">
              <w:rPr>
                <w:rStyle w:val="FontStyle173"/>
                <w:rFonts w:ascii="Times New Roman" w:hAnsi="Times New Roman"/>
                <w:sz w:val="28"/>
                <w:szCs w:val="28"/>
              </w:rPr>
              <w:t>Введение поня</w:t>
            </w:r>
            <w:r w:rsidRPr="00016006">
              <w:rPr>
                <w:rStyle w:val="FontStyle173"/>
                <w:rFonts w:ascii="Times New Roman" w:hAnsi="Times New Roman"/>
                <w:sz w:val="28"/>
                <w:szCs w:val="28"/>
              </w:rPr>
              <w:softHyphen/>
              <w:t>тия «гласный звук».</w:t>
            </w:r>
          </w:p>
          <w:p w:rsidR="00A10B77" w:rsidRPr="00016006" w:rsidRDefault="00A10B77" w:rsidP="00F15709">
            <w:pPr>
              <w:spacing w:after="0" w:line="240" w:lineRule="auto"/>
              <w:rPr>
                <w:rFonts w:ascii="Times New Roman" w:hAnsi="Times New Roman"/>
                <w:sz w:val="28"/>
                <w:szCs w:val="28"/>
              </w:rPr>
            </w:pPr>
            <w:r w:rsidRPr="00016006">
              <w:rPr>
                <w:rStyle w:val="FontStyle173"/>
                <w:rFonts w:ascii="Times New Roman" w:hAnsi="Times New Roman"/>
                <w:sz w:val="28"/>
                <w:szCs w:val="28"/>
              </w:rPr>
              <w:t>Обозначение гласных звуков на схеме фиш</w:t>
            </w:r>
            <w:r w:rsidRPr="00016006">
              <w:rPr>
                <w:rStyle w:val="FontStyle173"/>
                <w:rFonts w:ascii="Times New Roman" w:hAnsi="Times New Roman"/>
                <w:sz w:val="28"/>
                <w:szCs w:val="28"/>
              </w:rPr>
              <w:softHyphen/>
              <w:t>ками красного цвета.</w:t>
            </w:r>
          </w:p>
        </w:tc>
        <w:tc>
          <w:tcPr>
            <w:tcW w:w="855" w:type="pct"/>
            <w:gridSpan w:val="4"/>
            <w:tcBorders>
              <w:left w:val="single" w:sz="4" w:space="0" w:color="auto"/>
              <w:right w:val="single" w:sz="4" w:space="0" w:color="auto"/>
            </w:tcBorders>
            <w:tcMar>
              <w:left w:w="85" w:type="dxa"/>
              <w:right w:w="85" w:type="dxa"/>
            </w:tcMar>
          </w:tcPr>
          <w:p w:rsidR="00A10B77" w:rsidRPr="00016006" w:rsidRDefault="00F15709"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23</w:t>
            </w:r>
            <w:r w:rsidR="00A10B77" w:rsidRPr="00016006">
              <w:rPr>
                <w:rFonts w:ascii="Times New Roman" w:hAnsi="Times New Roman"/>
                <w:sz w:val="28"/>
                <w:szCs w:val="28"/>
              </w:rPr>
              <w:t>.09.</w:t>
            </w:r>
            <w:r>
              <w:rPr>
                <w:rFonts w:ascii="Times New Roman" w:hAnsi="Times New Roman"/>
                <w:sz w:val="28"/>
                <w:szCs w:val="28"/>
              </w:rPr>
              <w:t>19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601"/>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13</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Style w:val="FontStyle173"/>
                <w:rFonts w:ascii="Times New Roman" w:hAnsi="Times New Roman"/>
                <w:sz w:val="28"/>
                <w:szCs w:val="28"/>
              </w:rPr>
              <w:t>Введение поня</w:t>
            </w:r>
            <w:r w:rsidRPr="00016006">
              <w:rPr>
                <w:rStyle w:val="FontStyle173"/>
                <w:rFonts w:ascii="Times New Roman" w:hAnsi="Times New Roman"/>
                <w:sz w:val="28"/>
                <w:szCs w:val="28"/>
              </w:rPr>
              <w:softHyphen/>
              <w:t>тий «согласный звук», «твёрдый согласный звук», «мягкий соглас</w:t>
            </w:r>
            <w:r w:rsidRPr="00016006">
              <w:rPr>
                <w:rStyle w:val="FontStyle173"/>
                <w:rFonts w:ascii="Times New Roman" w:hAnsi="Times New Roman"/>
                <w:sz w:val="28"/>
                <w:szCs w:val="28"/>
              </w:rPr>
              <w:softHyphen/>
              <w:t>ный звук».</w:t>
            </w:r>
          </w:p>
        </w:tc>
        <w:tc>
          <w:tcPr>
            <w:tcW w:w="855" w:type="pct"/>
            <w:gridSpan w:val="4"/>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r>
              <w:rPr>
                <w:rFonts w:ascii="Times New Roman" w:hAnsi="Times New Roman"/>
                <w:sz w:val="28"/>
                <w:szCs w:val="28"/>
              </w:rPr>
              <w:t>25</w:t>
            </w:r>
            <w:r w:rsidRPr="00016006">
              <w:rPr>
                <w:rFonts w:ascii="Times New Roman" w:hAnsi="Times New Roman"/>
                <w:sz w:val="28"/>
                <w:szCs w:val="28"/>
              </w:rPr>
              <w:t>.09.</w:t>
            </w:r>
            <w:r w:rsidR="00F15709">
              <w:rPr>
                <w:rFonts w:ascii="Times New Roman" w:hAnsi="Times New Roman"/>
                <w:sz w:val="28"/>
                <w:szCs w:val="28"/>
              </w:rPr>
              <w:t>19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347"/>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14</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Знакомство с буквой</w:t>
            </w:r>
            <w:proofErr w:type="gramStart"/>
            <w:r w:rsidRPr="00016006">
              <w:rPr>
                <w:rFonts w:ascii="Times New Roman" w:hAnsi="Times New Roman"/>
                <w:sz w:val="28"/>
                <w:szCs w:val="28"/>
              </w:rPr>
              <w:t xml:space="preserve"> </w:t>
            </w:r>
            <w:r w:rsidRPr="00016006">
              <w:rPr>
                <w:rFonts w:ascii="Times New Roman" w:hAnsi="Times New Roman"/>
                <w:b/>
                <w:i/>
                <w:sz w:val="28"/>
                <w:szCs w:val="28"/>
              </w:rPr>
              <w:t>А</w:t>
            </w:r>
            <w:proofErr w:type="gramEnd"/>
            <w:r w:rsidRPr="00016006">
              <w:rPr>
                <w:rFonts w:ascii="Times New Roman" w:hAnsi="Times New Roman"/>
                <w:b/>
                <w:i/>
                <w:sz w:val="28"/>
                <w:szCs w:val="28"/>
              </w:rPr>
              <w:t xml:space="preserve"> (а).</w:t>
            </w:r>
          </w:p>
        </w:tc>
        <w:tc>
          <w:tcPr>
            <w:tcW w:w="855" w:type="pct"/>
            <w:gridSpan w:val="4"/>
            <w:tcBorders>
              <w:left w:val="single" w:sz="4" w:space="0" w:color="auto"/>
              <w:right w:val="single" w:sz="4" w:space="0" w:color="auto"/>
            </w:tcBorders>
            <w:tcMar>
              <w:left w:w="85" w:type="dxa"/>
              <w:right w:w="85" w:type="dxa"/>
            </w:tcMar>
          </w:tcPr>
          <w:p w:rsidR="00A10B77" w:rsidRPr="00016006" w:rsidRDefault="00F15709" w:rsidP="00F15709">
            <w:pPr>
              <w:spacing w:after="0" w:line="240" w:lineRule="auto"/>
              <w:jc w:val="center"/>
              <w:rPr>
                <w:rFonts w:ascii="Times New Roman" w:hAnsi="Times New Roman"/>
                <w:sz w:val="28"/>
                <w:szCs w:val="28"/>
              </w:rPr>
            </w:pPr>
            <w:r>
              <w:rPr>
                <w:rFonts w:ascii="Times New Roman" w:hAnsi="Times New Roman"/>
                <w:sz w:val="28"/>
                <w:szCs w:val="28"/>
              </w:rPr>
              <w:t>26</w:t>
            </w:r>
            <w:r w:rsidR="00A10B77" w:rsidRPr="00016006">
              <w:rPr>
                <w:rFonts w:ascii="Times New Roman" w:hAnsi="Times New Roman"/>
                <w:sz w:val="28"/>
                <w:szCs w:val="28"/>
              </w:rPr>
              <w:t>.09.</w:t>
            </w:r>
            <w:r>
              <w:rPr>
                <w:rFonts w:ascii="Times New Roman" w:hAnsi="Times New Roman"/>
                <w:sz w:val="28"/>
                <w:szCs w:val="28"/>
              </w:rPr>
              <w:t>19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pacing w:val="4"/>
                <w:sz w:val="28"/>
                <w:szCs w:val="28"/>
              </w:rPr>
            </w:pPr>
          </w:p>
        </w:tc>
      </w:tr>
      <w:tr w:rsidR="00A10B77" w:rsidRPr="00016006" w:rsidTr="00FC4FF0">
        <w:trPr>
          <w:gridAfter w:val="1"/>
          <w:wAfter w:w="4" w:type="pct"/>
          <w:trHeight w:val="851"/>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15</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w:t>
            </w:r>
          </w:p>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 xml:space="preserve">С. </w:t>
            </w:r>
            <w:proofErr w:type="gramStart"/>
            <w:r w:rsidRPr="00016006">
              <w:rPr>
                <w:rFonts w:ascii="Times New Roman" w:hAnsi="Times New Roman"/>
                <w:sz w:val="28"/>
                <w:szCs w:val="28"/>
              </w:rPr>
              <w:t>Романовский</w:t>
            </w:r>
            <w:proofErr w:type="gramEnd"/>
            <w:r w:rsidRPr="00016006">
              <w:rPr>
                <w:rFonts w:ascii="Times New Roman" w:hAnsi="Times New Roman"/>
                <w:sz w:val="28"/>
                <w:szCs w:val="28"/>
              </w:rPr>
              <w:t xml:space="preserve"> «Москва».</w:t>
            </w:r>
          </w:p>
        </w:tc>
        <w:tc>
          <w:tcPr>
            <w:tcW w:w="855" w:type="pct"/>
            <w:gridSpan w:val="4"/>
            <w:tcBorders>
              <w:left w:val="single" w:sz="4" w:space="0" w:color="auto"/>
              <w:right w:val="single" w:sz="4" w:space="0" w:color="auto"/>
            </w:tcBorders>
            <w:tcMar>
              <w:left w:w="85" w:type="dxa"/>
              <w:right w:w="85" w:type="dxa"/>
            </w:tcMar>
          </w:tcPr>
          <w:p w:rsidR="00A10B77" w:rsidRPr="00016006" w:rsidRDefault="00F15709"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27</w:t>
            </w:r>
            <w:r w:rsidR="00A10B77" w:rsidRPr="00016006">
              <w:rPr>
                <w:rFonts w:ascii="Times New Roman" w:hAnsi="Times New Roman"/>
                <w:sz w:val="28"/>
                <w:szCs w:val="28"/>
              </w:rPr>
              <w:t>.09.</w:t>
            </w:r>
            <w:r>
              <w:rPr>
                <w:rFonts w:ascii="Times New Roman" w:hAnsi="Times New Roman"/>
                <w:sz w:val="28"/>
                <w:szCs w:val="28"/>
              </w:rPr>
              <w:t>19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34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16</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Style w:val="FontStyle173"/>
                <w:rFonts w:ascii="Times New Roman" w:hAnsi="Times New Roman"/>
                <w:sz w:val="28"/>
                <w:szCs w:val="28"/>
              </w:rPr>
              <w:t xml:space="preserve">Буква </w:t>
            </w:r>
            <w:r w:rsidRPr="00016006">
              <w:rPr>
                <w:rStyle w:val="FontStyle173"/>
                <w:rFonts w:ascii="Times New Roman" w:hAnsi="Times New Roman"/>
                <w:b/>
                <w:i/>
                <w:sz w:val="28"/>
                <w:szCs w:val="28"/>
              </w:rPr>
              <w:t>я</w:t>
            </w:r>
            <w:r w:rsidRPr="00016006">
              <w:rPr>
                <w:rStyle w:val="FontStyle173"/>
                <w:rFonts w:ascii="Times New Roman" w:hAnsi="Times New Roman"/>
                <w:sz w:val="28"/>
                <w:szCs w:val="28"/>
              </w:rPr>
              <w:t xml:space="preserve"> в начале слова (обозначение звуков [</w:t>
            </w:r>
            <w:proofErr w:type="spellStart"/>
            <w:r w:rsidRPr="00016006">
              <w:rPr>
                <w:rStyle w:val="FontStyle173"/>
                <w:rFonts w:ascii="Times New Roman" w:hAnsi="Times New Roman"/>
                <w:sz w:val="28"/>
                <w:szCs w:val="28"/>
              </w:rPr>
              <w:t>й</w:t>
            </w:r>
            <w:proofErr w:type="spellEnd"/>
            <w:r w:rsidRPr="00016006">
              <w:rPr>
                <w:rStyle w:val="FontStyle173"/>
                <w:rFonts w:ascii="Times New Roman" w:hAnsi="Times New Roman"/>
                <w:sz w:val="28"/>
                <w:szCs w:val="28"/>
              </w:rPr>
              <w:t>'] и [а]).</w:t>
            </w:r>
          </w:p>
        </w:tc>
        <w:tc>
          <w:tcPr>
            <w:tcW w:w="855" w:type="pct"/>
            <w:gridSpan w:val="4"/>
            <w:tcBorders>
              <w:left w:val="single" w:sz="4" w:space="0" w:color="auto"/>
              <w:right w:val="single" w:sz="4" w:space="0" w:color="auto"/>
            </w:tcBorders>
            <w:tcMar>
              <w:left w:w="85" w:type="dxa"/>
              <w:right w:w="85" w:type="dxa"/>
            </w:tcMar>
          </w:tcPr>
          <w:p w:rsidR="00A10B77" w:rsidRPr="00016006" w:rsidRDefault="00F15709" w:rsidP="00F15709">
            <w:pPr>
              <w:spacing w:after="0" w:line="240" w:lineRule="auto"/>
              <w:jc w:val="center"/>
              <w:rPr>
                <w:rFonts w:ascii="Times New Roman" w:hAnsi="Times New Roman"/>
                <w:sz w:val="28"/>
                <w:szCs w:val="28"/>
              </w:rPr>
            </w:pPr>
            <w:r>
              <w:rPr>
                <w:rFonts w:ascii="Times New Roman" w:hAnsi="Times New Roman"/>
                <w:sz w:val="28"/>
                <w:szCs w:val="28"/>
              </w:rPr>
              <w:t>30</w:t>
            </w:r>
            <w:r w:rsidR="00A10B77" w:rsidRPr="00016006">
              <w:rPr>
                <w:rFonts w:ascii="Times New Roman" w:hAnsi="Times New Roman"/>
                <w:sz w:val="28"/>
                <w:szCs w:val="28"/>
              </w:rPr>
              <w:t>.09.</w:t>
            </w:r>
            <w:r>
              <w:rPr>
                <w:rFonts w:ascii="Times New Roman" w:hAnsi="Times New Roman"/>
                <w:sz w:val="28"/>
                <w:szCs w:val="28"/>
              </w:rPr>
              <w:t>19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autoSpaceDE w:val="0"/>
              <w:autoSpaceDN w:val="0"/>
              <w:adjustRightInd w:val="0"/>
              <w:spacing w:after="0" w:line="240" w:lineRule="auto"/>
              <w:jc w:val="center"/>
              <w:rPr>
                <w:rFonts w:ascii="Times New Roman" w:hAnsi="Times New Roman"/>
                <w:sz w:val="28"/>
                <w:szCs w:val="28"/>
              </w:rPr>
            </w:pPr>
          </w:p>
        </w:tc>
      </w:tr>
      <w:tr w:rsidR="00A10B77" w:rsidRPr="00016006" w:rsidTr="00FC4FF0">
        <w:trPr>
          <w:gridAfter w:val="1"/>
          <w:wAfter w:w="4" w:type="pct"/>
          <w:trHeight w:val="415"/>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17</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Style w:val="FontStyle173"/>
                <w:rFonts w:ascii="Times New Roman" w:hAnsi="Times New Roman"/>
                <w:sz w:val="28"/>
                <w:szCs w:val="28"/>
              </w:rPr>
              <w:t>Знакомство с буквой</w:t>
            </w:r>
            <w:proofErr w:type="gramStart"/>
            <w:r w:rsidRPr="00016006">
              <w:rPr>
                <w:rStyle w:val="FontStyle173"/>
                <w:rFonts w:ascii="Times New Roman" w:hAnsi="Times New Roman"/>
                <w:sz w:val="28"/>
                <w:szCs w:val="28"/>
              </w:rPr>
              <w:t xml:space="preserve"> </w:t>
            </w:r>
            <w:r w:rsidRPr="00016006">
              <w:rPr>
                <w:rStyle w:val="FontStyle174"/>
                <w:rFonts w:ascii="Times New Roman" w:hAnsi="Times New Roman" w:cs="Times New Roman"/>
                <w:sz w:val="28"/>
                <w:szCs w:val="28"/>
              </w:rPr>
              <w:t>О</w:t>
            </w:r>
            <w:proofErr w:type="gramEnd"/>
            <w:r w:rsidRPr="00016006">
              <w:rPr>
                <w:rStyle w:val="FontStyle174"/>
                <w:rFonts w:ascii="Times New Roman" w:hAnsi="Times New Roman" w:cs="Times New Roman"/>
                <w:sz w:val="28"/>
                <w:szCs w:val="28"/>
              </w:rPr>
              <w:t xml:space="preserve"> (о).</w:t>
            </w:r>
          </w:p>
        </w:tc>
        <w:tc>
          <w:tcPr>
            <w:tcW w:w="855" w:type="pct"/>
            <w:gridSpan w:val="4"/>
            <w:tcBorders>
              <w:left w:val="single" w:sz="4" w:space="0" w:color="auto"/>
              <w:right w:val="single" w:sz="4" w:space="0" w:color="auto"/>
            </w:tcBorders>
            <w:tcMar>
              <w:left w:w="85" w:type="dxa"/>
              <w:right w:w="85" w:type="dxa"/>
            </w:tcMar>
          </w:tcPr>
          <w:p w:rsidR="00A10B77" w:rsidRPr="00016006" w:rsidRDefault="0002619B"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02</w:t>
            </w:r>
            <w:r w:rsidR="00A10B77" w:rsidRPr="00016006">
              <w:rPr>
                <w:rFonts w:ascii="Times New Roman" w:hAnsi="Times New Roman"/>
                <w:sz w:val="28"/>
                <w:szCs w:val="28"/>
              </w:rPr>
              <w:t>.10.1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478"/>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18</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Знакомство с буквой</w:t>
            </w:r>
            <w:proofErr w:type="gramStart"/>
            <w:r w:rsidRPr="00016006">
              <w:rPr>
                <w:rFonts w:ascii="Times New Roman" w:hAnsi="Times New Roman"/>
                <w:sz w:val="28"/>
                <w:szCs w:val="28"/>
              </w:rPr>
              <w:t xml:space="preserve"> </w:t>
            </w:r>
            <w:r w:rsidRPr="00016006">
              <w:rPr>
                <w:rFonts w:ascii="Times New Roman" w:hAnsi="Times New Roman"/>
                <w:b/>
                <w:i/>
                <w:sz w:val="28"/>
                <w:szCs w:val="28"/>
              </w:rPr>
              <w:t>Ё</w:t>
            </w:r>
            <w:proofErr w:type="gramEnd"/>
            <w:r w:rsidRPr="00016006">
              <w:rPr>
                <w:rFonts w:ascii="Times New Roman" w:hAnsi="Times New Roman"/>
                <w:b/>
                <w:i/>
                <w:sz w:val="28"/>
                <w:szCs w:val="28"/>
              </w:rPr>
              <w:t xml:space="preserve"> (ё).</w:t>
            </w:r>
          </w:p>
        </w:tc>
        <w:tc>
          <w:tcPr>
            <w:tcW w:w="855" w:type="pct"/>
            <w:gridSpan w:val="4"/>
            <w:tcBorders>
              <w:left w:val="single" w:sz="4" w:space="0" w:color="auto"/>
              <w:right w:val="single" w:sz="4" w:space="0" w:color="auto"/>
            </w:tcBorders>
            <w:tcMar>
              <w:left w:w="85" w:type="dxa"/>
              <w:right w:w="85" w:type="dxa"/>
            </w:tcMar>
          </w:tcPr>
          <w:p w:rsidR="00A10B77" w:rsidRPr="00016006" w:rsidRDefault="0002619B"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03</w:t>
            </w:r>
            <w:r w:rsidR="00A10B77" w:rsidRPr="00016006">
              <w:rPr>
                <w:rFonts w:ascii="Times New Roman" w:hAnsi="Times New Roman"/>
                <w:sz w:val="28"/>
                <w:szCs w:val="28"/>
              </w:rPr>
              <w:t>.10.1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83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19</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w:t>
            </w:r>
          </w:p>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В.Белов «Родничок».</w:t>
            </w:r>
          </w:p>
        </w:tc>
        <w:tc>
          <w:tcPr>
            <w:tcW w:w="855" w:type="pct"/>
            <w:gridSpan w:val="4"/>
            <w:tcBorders>
              <w:left w:val="single" w:sz="4" w:space="0" w:color="auto"/>
              <w:right w:val="single" w:sz="4" w:space="0" w:color="auto"/>
            </w:tcBorders>
            <w:tcMar>
              <w:left w:w="85" w:type="dxa"/>
              <w:right w:w="85" w:type="dxa"/>
            </w:tcMar>
          </w:tcPr>
          <w:p w:rsidR="00A10B77" w:rsidRPr="00016006" w:rsidRDefault="0002619B"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04</w:t>
            </w:r>
            <w:r w:rsidR="00A10B77" w:rsidRPr="00016006">
              <w:rPr>
                <w:rFonts w:ascii="Times New Roman" w:hAnsi="Times New Roman"/>
                <w:sz w:val="28"/>
                <w:szCs w:val="28"/>
              </w:rPr>
              <w:t>.10.1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34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20</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36"/>
              <w:widowControl/>
              <w:spacing w:line="240" w:lineRule="auto"/>
              <w:ind w:hanging="19"/>
              <w:rPr>
                <w:rStyle w:val="FontStyle173"/>
                <w:rFonts w:ascii="Times New Roman" w:hAnsi="Times New Roman"/>
                <w:sz w:val="28"/>
                <w:szCs w:val="28"/>
              </w:rPr>
            </w:pPr>
            <w:r w:rsidRPr="00016006">
              <w:rPr>
                <w:rStyle w:val="FontStyle173"/>
                <w:rFonts w:ascii="Times New Roman" w:hAnsi="Times New Roman"/>
                <w:sz w:val="28"/>
                <w:szCs w:val="28"/>
              </w:rPr>
              <w:t>Знакомство с буквой</w:t>
            </w:r>
            <w:proofErr w:type="gramStart"/>
            <w:r w:rsidRPr="00016006">
              <w:rPr>
                <w:rStyle w:val="FontStyle173"/>
                <w:rFonts w:ascii="Times New Roman" w:hAnsi="Times New Roman"/>
                <w:sz w:val="28"/>
                <w:szCs w:val="28"/>
              </w:rPr>
              <w:t xml:space="preserve"> </w:t>
            </w:r>
            <w:r w:rsidRPr="00016006">
              <w:rPr>
                <w:rStyle w:val="FontStyle174"/>
                <w:rFonts w:ascii="Times New Roman" w:hAnsi="Times New Roman" w:cs="Times New Roman"/>
                <w:sz w:val="28"/>
                <w:szCs w:val="28"/>
              </w:rPr>
              <w:t>У</w:t>
            </w:r>
            <w:proofErr w:type="gramEnd"/>
            <w:r w:rsidRPr="00016006">
              <w:rPr>
                <w:rStyle w:val="FontStyle174"/>
                <w:rFonts w:ascii="Times New Roman" w:hAnsi="Times New Roman" w:cs="Times New Roman"/>
                <w:sz w:val="28"/>
                <w:szCs w:val="28"/>
              </w:rPr>
              <w:t xml:space="preserve"> (у).</w:t>
            </w:r>
          </w:p>
        </w:tc>
        <w:tc>
          <w:tcPr>
            <w:tcW w:w="855" w:type="pct"/>
            <w:gridSpan w:val="4"/>
            <w:tcBorders>
              <w:left w:val="single" w:sz="4" w:space="0" w:color="auto"/>
              <w:right w:val="single" w:sz="4" w:space="0" w:color="auto"/>
            </w:tcBorders>
            <w:tcMar>
              <w:left w:w="85" w:type="dxa"/>
              <w:right w:w="85" w:type="dxa"/>
            </w:tcMar>
          </w:tcPr>
          <w:p w:rsidR="00A10B77" w:rsidRPr="00016006" w:rsidRDefault="0002619B" w:rsidP="00F15709">
            <w:pPr>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07</w:t>
            </w:r>
            <w:r w:rsidR="00A10B77" w:rsidRPr="00016006">
              <w:rPr>
                <w:rFonts w:ascii="Times New Roman" w:hAnsi="Times New Roman"/>
                <w:color w:val="000000"/>
                <w:sz w:val="28"/>
                <w:szCs w:val="28"/>
              </w:rPr>
              <w:t>.10.1</w:t>
            </w:r>
            <w:r>
              <w:rPr>
                <w:rFonts w:ascii="Times New Roman" w:hAnsi="Times New Roman"/>
                <w:color w:val="000000"/>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b/>
                <w:sz w:val="28"/>
                <w:szCs w:val="28"/>
              </w:rPr>
            </w:pPr>
          </w:p>
        </w:tc>
      </w:tr>
      <w:tr w:rsidR="00A10B77" w:rsidRPr="00016006" w:rsidTr="00FC4FF0">
        <w:trPr>
          <w:gridAfter w:val="1"/>
          <w:wAfter w:w="4" w:type="pct"/>
          <w:trHeight w:val="406"/>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21</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36"/>
              <w:widowControl/>
              <w:spacing w:line="240" w:lineRule="auto"/>
              <w:ind w:firstLine="5"/>
              <w:rPr>
                <w:rStyle w:val="FontStyle173"/>
                <w:rFonts w:ascii="Times New Roman" w:hAnsi="Times New Roman"/>
                <w:sz w:val="28"/>
                <w:szCs w:val="28"/>
              </w:rPr>
            </w:pPr>
            <w:r w:rsidRPr="00016006">
              <w:rPr>
                <w:rStyle w:val="FontStyle173"/>
                <w:rFonts w:ascii="Times New Roman" w:hAnsi="Times New Roman"/>
                <w:sz w:val="28"/>
                <w:szCs w:val="28"/>
              </w:rPr>
              <w:t xml:space="preserve">Знакомство с буквой </w:t>
            </w:r>
            <w:proofErr w:type="gramStart"/>
            <w:r w:rsidRPr="00016006">
              <w:rPr>
                <w:rStyle w:val="FontStyle165"/>
                <w:rFonts w:ascii="Times New Roman" w:hAnsi="Times New Roman"/>
                <w:b/>
                <w:sz w:val="28"/>
                <w:szCs w:val="28"/>
              </w:rPr>
              <w:t>Ю</w:t>
            </w:r>
            <w:proofErr w:type="gramEnd"/>
            <w:r w:rsidRPr="00016006">
              <w:rPr>
                <w:rStyle w:val="FontStyle165"/>
                <w:rFonts w:ascii="Times New Roman" w:hAnsi="Times New Roman"/>
                <w:sz w:val="28"/>
                <w:szCs w:val="28"/>
              </w:rPr>
              <w:t xml:space="preserve"> </w:t>
            </w:r>
            <w:r w:rsidRPr="00016006">
              <w:rPr>
                <w:rStyle w:val="FontStyle174"/>
                <w:rFonts w:ascii="Times New Roman" w:hAnsi="Times New Roman" w:cs="Times New Roman"/>
                <w:sz w:val="28"/>
                <w:szCs w:val="28"/>
              </w:rPr>
              <w:t>(</w:t>
            </w:r>
            <w:proofErr w:type="spellStart"/>
            <w:r w:rsidRPr="00016006">
              <w:rPr>
                <w:rStyle w:val="FontStyle174"/>
                <w:rFonts w:ascii="Times New Roman" w:hAnsi="Times New Roman" w:cs="Times New Roman"/>
                <w:sz w:val="28"/>
                <w:szCs w:val="28"/>
              </w:rPr>
              <w:t>ю</w:t>
            </w:r>
            <w:proofErr w:type="spellEnd"/>
            <w:r w:rsidRPr="00016006">
              <w:rPr>
                <w:rStyle w:val="FontStyle174"/>
                <w:rFonts w:ascii="Times New Roman" w:hAnsi="Times New Roman" w:cs="Times New Roman"/>
                <w:sz w:val="28"/>
                <w:szCs w:val="28"/>
              </w:rPr>
              <w:t>).</w:t>
            </w:r>
          </w:p>
        </w:tc>
        <w:tc>
          <w:tcPr>
            <w:tcW w:w="855" w:type="pct"/>
            <w:gridSpan w:val="4"/>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0</w:t>
            </w:r>
            <w:r>
              <w:rPr>
                <w:rFonts w:ascii="Times New Roman" w:hAnsi="Times New Roman"/>
                <w:sz w:val="28"/>
                <w:szCs w:val="28"/>
              </w:rPr>
              <w:t>9</w:t>
            </w:r>
            <w:r w:rsidRPr="00016006">
              <w:rPr>
                <w:rFonts w:ascii="Times New Roman" w:hAnsi="Times New Roman"/>
                <w:sz w:val="28"/>
                <w:szCs w:val="28"/>
              </w:rPr>
              <w:t>.10.1</w:t>
            </w:r>
            <w:r w:rsidR="0002619B">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511"/>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22</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Style w:val="FontStyle173"/>
                <w:rFonts w:ascii="Times New Roman" w:hAnsi="Times New Roman"/>
                <w:sz w:val="28"/>
                <w:szCs w:val="28"/>
              </w:rPr>
              <w:t xml:space="preserve">Буква </w:t>
            </w:r>
            <w:proofErr w:type="spellStart"/>
            <w:r w:rsidRPr="00016006">
              <w:rPr>
                <w:rStyle w:val="FontStyle174"/>
                <w:rFonts w:ascii="Times New Roman" w:hAnsi="Times New Roman" w:cs="Times New Roman"/>
                <w:sz w:val="28"/>
                <w:szCs w:val="28"/>
              </w:rPr>
              <w:t>ю</w:t>
            </w:r>
            <w:proofErr w:type="spellEnd"/>
            <w:r w:rsidRPr="00016006">
              <w:rPr>
                <w:rStyle w:val="FontStyle174"/>
                <w:rFonts w:ascii="Times New Roman" w:hAnsi="Times New Roman" w:cs="Times New Roman"/>
                <w:sz w:val="28"/>
                <w:szCs w:val="28"/>
              </w:rPr>
              <w:t xml:space="preserve"> </w:t>
            </w:r>
            <w:r w:rsidRPr="00016006">
              <w:rPr>
                <w:rStyle w:val="FontStyle173"/>
                <w:rFonts w:ascii="Times New Roman" w:hAnsi="Times New Roman"/>
                <w:sz w:val="28"/>
                <w:szCs w:val="28"/>
              </w:rPr>
              <w:t>в нача</w:t>
            </w:r>
            <w:r w:rsidRPr="00016006">
              <w:rPr>
                <w:rStyle w:val="FontStyle173"/>
                <w:rFonts w:ascii="Times New Roman" w:hAnsi="Times New Roman"/>
                <w:sz w:val="28"/>
                <w:szCs w:val="28"/>
              </w:rPr>
              <w:softHyphen/>
              <w:t>ле слова (обо</w:t>
            </w:r>
            <w:r w:rsidRPr="00016006">
              <w:rPr>
                <w:rStyle w:val="FontStyle173"/>
                <w:rFonts w:ascii="Times New Roman" w:hAnsi="Times New Roman"/>
                <w:sz w:val="28"/>
                <w:szCs w:val="28"/>
              </w:rPr>
              <w:softHyphen/>
              <w:t>значение зву</w:t>
            </w:r>
            <w:r w:rsidRPr="00016006">
              <w:rPr>
                <w:rStyle w:val="FontStyle173"/>
                <w:rFonts w:ascii="Times New Roman" w:hAnsi="Times New Roman"/>
                <w:sz w:val="28"/>
                <w:szCs w:val="28"/>
              </w:rPr>
              <w:softHyphen/>
              <w:t>ков [</w:t>
            </w:r>
            <w:proofErr w:type="spellStart"/>
            <w:r w:rsidRPr="00016006">
              <w:rPr>
                <w:rStyle w:val="FontStyle173"/>
                <w:rFonts w:ascii="Times New Roman" w:hAnsi="Times New Roman"/>
                <w:sz w:val="28"/>
                <w:szCs w:val="28"/>
              </w:rPr>
              <w:t>й</w:t>
            </w:r>
            <w:proofErr w:type="spellEnd"/>
            <w:r w:rsidRPr="00016006">
              <w:rPr>
                <w:rStyle w:val="FontStyle173"/>
                <w:rFonts w:ascii="Times New Roman" w:hAnsi="Times New Roman"/>
                <w:sz w:val="28"/>
                <w:szCs w:val="28"/>
              </w:rPr>
              <w:t>'] и [у]).</w:t>
            </w:r>
            <w:r w:rsidRPr="00016006">
              <w:rPr>
                <w:rFonts w:ascii="Times New Roman" w:hAnsi="Times New Roman"/>
                <w:sz w:val="28"/>
                <w:szCs w:val="28"/>
              </w:rPr>
              <w:t xml:space="preserve"> </w:t>
            </w:r>
          </w:p>
          <w:p w:rsidR="00A10B77" w:rsidRPr="00016006" w:rsidRDefault="00A10B77" w:rsidP="00F15709">
            <w:pPr>
              <w:pStyle w:val="Style36"/>
              <w:widowControl/>
              <w:spacing w:line="240" w:lineRule="auto"/>
              <w:ind w:firstLine="24"/>
              <w:rPr>
                <w:rStyle w:val="FontStyle173"/>
                <w:rFonts w:ascii="Times New Roman" w:hAnsi="Times New Roman"/>
                <w:sz w:val="28"/>
                <w:szCs w:val="28"/>
              </w:rPr>
            </w:pPr>
          </w:p>
        </w:tc>
        <w:tc>
          <w:tcPr>
            <w:tcW w:w="855" w:type="pct"/>
            <w:gridSpan w:val="4"/>
            <w:tcBorders>
              <w:left w:val="single" w:sz="4" w:space="0" w:color="auto"/>
              <w:right w:val="single" w:sz="4" w:space="0" w:color="auto"/>
            </w:tcBorders>
            <w:tcMar>
              <w:left w:w="85" w:type="dxa"/>
              <w:right w:w="85" w:type="dxa"/>
            </w:tcMar>
          </w:tcPr>
          <w:p w:rsidR="00A10B77" w:rsidRPr="00016006" w:rsidRDefault="0002619B"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10</w:t>
            </w:r>
            <w:r w:rsidR="00A10B77" w:rsidRPr="00016006">
              <w:rPr>
                <w:rFonts w:ascii="Times New Roman" w:hAnsi="Times New Roman"/>
                <w:sz w:val="28"/>
                <w:szCs w:val="28"/>
              </w:rPr>
              <w:t>.10.1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507"/>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23</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Style w:val="FontStyle173"/>
                <w:rFonts w:ascii="Times New Roman" w:hAnsi="Times New Roman"/>
                <w:sz w:val="28"/>
                <w:szCs w:val="28"/>
              </w:rPr>
            </w:pPr>
            <w:r w:rsidRPr="00016006">
              <w:rPr>
                <w:rFonts w:ascii="Times New Roman" w:hAnsi="Times New Roman"/>
                <w:sz w:val="28"/>
                <w:szCs w:val="28"/>
              </w:rPr>
              <w:t>Знакомство с буквой</w:t>
            </w:r>
            <w:proofErr w:type="gramStart"/>
            <w:r w:rsidRPr="00016006">
              <w:rPr>
                <w:rFonts w:ascii="Times New Roman" w:hAnsi="Times New Roman"/>
                <w:sz w:val="28"/>
                <w:szCs w:val="28"/>
              </w:rPr>
              <w:t xml:space="preserve"> </w:t>
            </w:r>
            <w:r w:rsidRPr="00016006">
              <w:rPr>
                <w:rFonts w:ascii="Times New Roman" w:hAnsi="Times New Roman"/>
                <w:b/>
                <w:i/>
                <w:sz w:val="28"/>
                <w:szCs w:val="28"/>
              </w:rPr>
              <w:t>Э</w:t>
            </w:r>
            <w:proofErr w:type="gramEnd"/>
            <w:r w:rsidRPr="00016006">
              <w:rPr>
                <w:rFonts w:ascii="Times New Roman" w:hAnsi="Times New Roman"/>
                <w:b/>
                <w:i/>
                <w:sz w:val="28"/>
                <w:szCs w:val="28"/>
              </w:rPr>
              <w:t xml:space="preserve"> (э).</w:t>
            </w:r>
          </w:p>
        </w:tc>
        <w:tc>
          <w:tcPr>
            <w:tcW w:w="855" w:type="pct"/>
            <w:gridSpan w:val="4"/>
            <w:tcBorders>
              <w:left w:val="single" w:sz="4" w:space="0" w:color="auto"/>
              <w:right w:val="single" w:sz="4" w:space="0" w:color="auto"/>
            </w:tcBorders>
            <w:tcMar>
              <w:left w:w="85" w:type="dxa"/>
              <w:right w:w="85" w:type="dxa"/>
            </w:tcMar>
          </w:tcPr>
          <w:p w:rsidR="00A10B77" w:rsidRPr="00016006" w:rsidRDefault="0002619B"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11</w:t>
            </w:r>
            <w:r w:rsidR="00A10B77" w:rsidRPr="00016006">
              <w:rPr>
                <w:rFonts w:ascii="Times New Roman" w:hAnsi="Times New Roman"/>
                <w:sz w:val="28"/>
                <w:szCs w:val="28"/>
              </w:rPr>
              <w:t>.10.1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pStyle w:val="Style36"/>
              <w:widowControl/>
              <w:spacing w:line="240" w:lineRule="auto"/>
              <w:ind w:firstLine="38"/>
              <w:jc w:val="center"/>
              <w:rPr>
                <w:rStyle w:val="FontStyle173"/>
                <w:rFonts w:ascii="Times New Roman" w:hAnsi="Times New Roman"/>
                <w:sz w:val="28"/>
                <w:szCs w:val="28"/>
              </w:rPr>
            </w:pPr>
          </w:p>
        </w:tc>
      </w:tr>
      <w:tr w:rsidR="00A10B77" w:rsidRPr="00016006" w:rsidTr="00FC4FF0">
        <w:trPr>
          <w:gridAfter w:val="1"/>
          <w:wAfter w:w="4" w:type="pct"/>
          <w:trHeight w:val="841"/>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24</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w:t>
            </w:r>
          </w:p>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М.Михайлов «Лесные хоромы».</w:t>
            </w:r>
            <w:r w:rsidRPr="00016006">
              <w:rPr>
                <w:rStyle w:val="FontStyle173"/>
                <w:rFonts w:ascii="Times New Roman" w:hAnsi="Times New Roman"/>
                <w:sz w:val="28"/>
                <w:szCs w:val="28"/>
              </w:rPr>
              <w:t xml:space="preserve"> </w:t>
            </w:r>
          </w:p>
        </w:tc>
        <w:tc>
          <w:tcPr>
            <w:tcW w:w="855" w:type="pct"/>
            <w:gridSpan w:val="4"/>
            <w:tcBorders>
              <w:left w:val="single" w:sz="4" w:space="0" w:color="auto"/>
              <w:right w:val="single" w:sz="4" w:space="0" w:color="auto"/>
            </w:tcBorders>
            <w:tcMar>
              <w:left w:w="85" w:type="dxa"/>
              <w:right w:w="85" w:type="dxa"/>
            </w:tcMar>
          </w:tcPr>
          <w:p w:rsidR="00A10B77" w:rsidRPr="00016006" w:rsidRDefault="0002619B"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14</w:t>
            </w:r>
            <w:r w:rsidR="00A10B77" w:rsidRPr="00016006">
              <w:rPr>
                <w:rFonts w:ascii="Times New Roman" w:hAnsi="Times New Roman"/>
                <w:sz w:val="28"/>
                <w:szCs w:val="28"/>
              </w:rPr>
              <w:t>.10.1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b/>
                <w:sz w:val="28"/>
                <w:szCs w:val="28"/>
              </w:rPr>
            </w:pPr>
          </w:p>
        </w:tc>
      </w:tr>
      <w:tr w:rsidR="00A10B77" w:rsidRPr="00016006" w:rsidTr="00FC4FF0">
        <w:trPr>
          <w:gridAfter w:val="1"/>
          <w:wAfter w:w="4" w:type="pct"/>
          <w:trHeight w:val="32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25</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Style w:val="FontStyle173"/>
                <w:rFonts w:ascii="Times New Roman" w:hAnsi="Times New Roman"/>
                <w:sz w:val="28"/>
                <w:szCs w:val="28"/>
              </w:rPr>
              <w:t>Знакомство с буквой</w:t>
            </w:r>
            <w:proofErr w:type="gramStart"/>
            <w:r w:rsidRPr="00016006">
              <w:rPr>
                <w:rStyle w:val="FontStyle173"/>
                <w:rFonts w:ascii="Times New Roman" w:hAnsi="Times New Roman"/>
                <w:sz w:val="28"/>
                <w:szCs w:val="28"/>
              </w:rPr>
              <w:t xml:space="preserve"> </w:t>
            </w:r>
            <w:r w:rsidRPr="00016006">
              <w:rPr>
                <w:rStyle w:val="FontStyle174"/>
                <w:rFonts w:ascii="Times New Roman" w:hAnsi="Times New Roman" w:cs="Times New Roman"/>
                <w:sz w:val="28"/>
                <w:szCs w:val="28"/>
              </w:rPr>
              <w:t>Е</w:t>
            </w:r>
            <w:proofErr w:type="gramEnd"/>
            <w:r w:rsidRPr="00016006">
              <w:rPr>
                <w:rStyle w:val="FontStyle174"/>
                <w:rFonts w:ascii="Times New Roman" w:hAnsi="Times New Roman" w:cs="Times New Roman"/>
                <w:sz w:val="28"/>
                <w:szCs w:val="28"/>
              </w:rPr>
              <w:t xml:space="preserve"> </w:t>
            </w:r>
            <w:r w:rsidRPr="00016006">
              <w:rPr>
                <w:rStyle w:val="FontStyle138"/>
                <w:rFonts w:ascii="Times New Roman" w:hAnsi="Times New Roman"/>
                <w:b/>
                <w:sz w:val="28"/>
                <w:szCs w:val="28"/>
              </w:rPr>
              <w:t>(е).</w:t>
            </w:r>
          </w:p>
        </w:tc>
        <w:tc>
          <w:tcPr>
            <w:tcW w:w="855" w:type="pct"/>
            <w:gridSpan w:val="4"/>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16</w:t>
            </w:r>
            <w:r w:rsidRPr="00016006">
              <w:rPr>
                <w:rFonts w:ascii="Times New Roman" w:hAnsi="Times New Roman"/>
                <w:sz w:val="28"/>
                <w:szCs w:val="28"/>
              </w:rPr>
              <w:t>.10.1</w:t>
            </w:r>
            <w:r w:rsidR="0002619B">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421"/>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26</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36"/>
              <w:widowControl/>
              <w:spacing w:line="240" w:lineRule="auto"/>
              <w:ind w:hanging="19"/>
              <w:rPr>
                <w:rStyle w:val="FontStyle173"/>
                <w:rFonts w:ascii="Times New Roman" w:hAnsi="Times New Roman"/>
                <w:sz w:val="28"/>
                <w:szCs w:val="28"/>
              </w:rPr>
            </w:pPr>
            <w:r w:rsidRPr="00016006">
              <w:rPr>
                <w:rStyle w:val="FontStyle173"/>
                <w:rFonts w:ascii="Times New Roman" w:hAnsi="Times New Roman"/>
                <w:sz w:val="28"/>
                <w:szCs w:val="28"/>
              </w:rPr>
              <w:t xml:space="preserve">Буква </w:t>
            </w:r>
            <w:r w:rsidRPr="00016006">
              <w:rPr>
                <w:rStyle w:val="FontStyle138"/>
                <w:rFonts w:ascii="Times New Roman" w:hAnsi="Times New Roman"/>
                <w:b/>
                <w:sz w:val="28"/>
                <w:szCs w:val="28"/>
              </w:rPr>
              <w:t xml:space="preserve">е </w:t>
            </w:r>
            <w:r w:rsidRPr="00016006">
              <w:rPr>
                <w:rStyle w:val="FontStyle173"/>
                <w:rFonts w:ascii="Times New Roman" w:hAnsi="Times New Roman"/>
                <w:sz w:val="28"/>
                <w:szCs w:val="28"/>
              </w:rPr>
              <w:t>в начале слова (обо</w:t>
            </w:r>
            <w:r w:rsidRPr="00016006">
              <w:rPr>
                <w:rStyle w:val="FontStyle173"/>
                <w:rFonts w:ascii="Times New Roman" w:hAnsi="Times New Roman"/>
                <w:sz w:val="28"/>
                <w:szCs w:val="28"/>
              </w:rPr>
              <w:softHyphen/>
              <w:t>значение зву</w:t>
            </w:r>
            <w:r w:rsidRPr="00016006">
              <w:rPr>
                <w:rStyle w:val="FontStyle173"/>
                <w:rFonts w:ascii="Times New Roman" w:hAnsi="Times New Roman"/>
                <w:sz w:val="28"/>
                <w:szCs w:val="28"/>
              </w:rPr>
              <w:softHyphen/>
              <w:t>ков [</w:t>
            </w:r>
            <w:proofErr w:type="spellStart"/>
            <w:r w:rsidRPr="00016006">
              <w:rPr>
                <w:rStyle w:val="FontStyle173"/>
                <w:rFonts w:ascii="Times New Roman" w:hAnsi="Times New Roman"/>
                <w:sz w:val="28"/>
                <w:szCs w:val="28"/>
              </w:rPr>
              <w:t>й</w:t>
            </w:r>
            <w:proofErr w:type="spellEnd"/>
            <w:r w:rsidRPr="00016006">
              <w:rPr>
                <w:rStyle w:val="FontStyle173"/>
                <w:rFonts w:ascii="Times New Roman" w:hAnsi="Times New Roman"/>
                <w:sz w:val="28"/>
                <w:szCs w:val="28"/>
              </w:rPr>
              <w:t>'] и [э]).</w:t>
            </w:r>
          </w:p>
        </w:tc>
        <w:tc>
          <w:tcPr>
            <w:tcW w:w="855" w:type="pct"/>
            <w:gridSpan w:val="4"/>
            <w:tcBorders>
              <w:left w:val="single" w:sz="4" w:space="0" w:color="auto"/>
              <w:right w:val="single" w:sz="4" w:space="0" w:color="auto"/>
            </w:tcBorders>
            <w:tcMar>
              <w:left w:w="85" w:type="dxa"/>
              <w:right w:w="85" w:type="dxa"/>
            </w:tcMar>
          </w:tcPr>
          <w:p w:rsidR="00A10B77" w:rsidRPr="00016006" w:rsidRDefault="0002619B"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17</w:t>
            </w:r>
            <w:r w:rsidR="00A10B77" w:rsidRPr="00016006">
              <w:rPr>
                <w:rFonts w:ascii="Times New Roman" w:hAnsi="Times New Roman"/>
                <w:sz w:val="28"/>
                <w:szCs w:val="28"/>
              </w:rPr>
              <w:t>.10.1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343"/>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lastRenderedPageBreak/>
              <w:t>27</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36"/>
              <w:widowControl/>
              <w:spacing w:line="240" w:lineRule="auto"/>
              <w:ind w:firstLine="5"/>
              <w:rPr>
                <w:rStyle w:val="FontStyle173"/>
                <w:rFonts w:ascii="Times New Roman" w:hAnsi="Times New Roman"/>
                <w:sz w:val="28"/>
                <w:szCs w:val="28"/>
              </w:rPr>
            </w:pPr>
            <w:r w:rsidRPr="00016006">
              <w:rPr>
                <w:rStyle w:val="FontStyle173"/>
                <w:rFonts w:ascii="Times New Roman" w:hAnsi="Times New Roman"/>
                <w:sz w:val="28"/>
                <w:szCs w:val="28"/>
              </w:rPr>
              <w:t xml:space="preserve">Знакомство с буквой </w:t>
            </w:r>
            <w:proofErr w:type="spellStart"/>
            <w:r w:rsidRPr="00016006">
              <w:rPr>
                <w:rStyle w:val="FontStyle175"/>
                <w:rFonts w:ascii="Times New Roman" w:hAnsi="Times New Roman"/>
                <w:sz w:val="28"/>
                <w:szCs w:val="28"/>
              </w:rPr>
              <w:t>ы</w:t>
            </w:r>
            <w:proofErr w:type="spellEnd"/>
            <w:r w:rsidRPr="00016006">
              <w:rPr>
                <w:rStyle w:val="FontStyle175"/>
                <w:rFonts w:ascii="Times New Roman" w:hAnsi="Times New Roman"/>
                <w:sz w:val="28"/>
                <w:szCs w:val="28"/>
              </w:rPr>
              <w:t>.</w:t>
            </w:r>
          </w:p>
        </w:tc>
        <w:tc>
          <w:tcPr>
            <w:tcW w:w="855" w:type="pct"/>
            <w:gridSpan w:val="4"/>
            <w:tcBorders>
              <w:left w:val="single" w:sz="4" w:space="0" w:color="auto"/>
              <w:right w:val="single" w:sz="4" w:space="0" w:color="auto"/>
            </w:tcBorders>
            <w:tcMar>
              <w:left w:w="85" w:type="dxa"/>
              <w:right w:w="85" w:type="dxa"/>
            </w:tcMar>
          </w:tcPr>
          <w:p w:rsidR="00A10B77" w:rsidRPr="00016006" w:rsidRDefault="0002619B"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18</w:t>
            </w:r>
            <w:r w:rsidR="00A10B77" w:rsidRPr="00016006">
              <w:rPr>
                <w:rFonts w:ascii="Times New Roman" w:hAnsi="Times New Roman"/>
                <w:sz w:val="28"/>
                <w:szCs w:val="28"/>
              </w:rPr>
              <w:t>.10.1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861"/>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28</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9"/>
              <w:widowControl/>
              <w:ind w:hanging="5"/>
              <w:rPr>
                <w:rFonts w:ascii="Times New Roman" w:hAnsi="Times New Roman"/>
                <w:sz w:val="28"/>
                <w:szCs w:val="28"/>
              </w:rPr>
            </w:pPr>
            <w:r w:rsidRPr="00016006">
              <w:rPr>
                <w:rFonts w:ascii="Times New Roman" w:hAnsi="Times New Roman"/>
                <w:sz w:val="28"/>
                <w:szCs w:val="28"/>
              </w:rPr>
              <w:t xml:space="preserve">Развитие восприятия художественного произведения. В. </w:t>
            </w:r>
            <w:proofErr w:type="spellStart"/>
            <w:r w:rsidRPr="00016006">
              <w:rPr>
                <w:rFonts w:ascii="Times New Roman" w:hAnsi="Times New Roman"/>
                <w:sz w:val="28"/>
                <w:szCs w:val="28"/>
              </w:rPr>
              <w:t>Железников</w:t>
            </w:r>
            <w:proofErr w:type="spellEnd"/>
            <w:r w:rsidRPr="00016006">
              <w:rPr>
                <w:rFonts w:ascii="Times New Roman" w:hAnsi="Times New Roman"/>
                <w:sz w:val="28"/>
                <w:szCs w:val="28"/>
              </w:rPr>
              <w:t xml:space="preserve"> «Буква "ты"».</w:t>
            </w:r>
          </w:p>
          <w:p w:rsidR="00A10B77" w:rsidRPr="00016006" w:rsidRDefault="00A10B77" w:rsidP="00F15709">
            <w:pPr>
              <w:pStyle w:val="Style9"/>
              <w:widowControl/>
              <w:ind w:hanging="5"/>
              <w:rPr>
                <w:rStyle w:val="FontStyle16"/>
                <w:sz w:val="28"/>
                <w:szCs w:val="28"/>
              </w:rPr>
            </w:pPr>
            <w:r w:rsidRPr="00016006">
              <w:rPr>
                <w:rStyle w:val="FontStyle16"/>
                <w:sz w:val="28"/>
                <w:szCs w:val="28"/>
              </w:rPr>
              <w:t>Знакомство с буквой</w:t>
            </w:r>
            <w:proofErr w:type="gramStart"/>
            <w:r w:rsidRPr="00016006">
              <w:rPr>
                <w:rStyle w:val="FontStyle16"/>
                <w:sz w:val="28"/>
                <w:szCs w:val="28"/>
              </w:rPr>
              <w:t xml:space="preserve"> </w:t>
            </w:r>
            <w:r w:rsidRPr="00016006">
              <w:rPr>
                <w:rStyle w:val="FontStyle14"/>
                <w:sz w:val="28"/>
                <w:szCs w:val="28"/>
              </w:rPr>
              <w:t>И</w:t>
            </w:r>
            <w:proofErr w:type="gramEnd"/>
            <w:r w:rsidRPr="00016006">
              <w:rPr>
                <w:rStyle w:val="FontStyle14"/>
                <w:sz w:val="28"/>
                <w:szCs w:val="28"/>
              </w:rPr>
              <w:t xml:space="preserve"> (и).</w:t>
            </w:r>
          </w:p>
        </w:tc>
        <w:tc>
          <w:tcPr>
            <w:tcW w:w="855" w:type="pct"/>
            <w:gridSpan w:val="4"/>
            <w:tcBorders>
              <w:left w:val="single" w:sz="4" w:space="0" w:color="auto"/>
              <w:right w:val="single" w:sz="4" w:space="0" w:color="auto"/>
            </w:tcBorders>
            <w:tcMar>
              <w:left w:w="85" w:type="dxa"/>
              <w:right w:w="85" w:type="dxa"/>
            </w:tcMar>
          </w:tcPr>
          <w:p w:rsidR="00A10B77" w:rsidRPr="00016006" w:rsidRDefault="0002619B"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21</w:t>
            </w:r>
            <w:r w:rsidR="00A10B77">
              <w:rPr>
                <w:rFonts w:ascii="Times New Roman" w:hAnsi="Times New Roman"/>
                <w:sz w:val="28"/>
                <w:szCs w:val="28"/>
              </w:rPr>
              <w:t>.10.1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362"/>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29</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9"/>
              <w:widowControl/>
              <w:ind w:hanging="5"/>
              <w:rPr>
                <w:rStyle w:val="FontStyle16"/>
                <w:sz w:val="28"/>
                <w:szCs w:val="28"/>
              </w:rPr>
            </w:pPr>
            <w:r w:rsidRPr="00016006">
              <w:rPr>
                <w:rStyle w:val="FontStyle16"/>
                <w:sz w:val="28"/>
                <w:szCs w:val="28"/>
              </w:rPr>
              <w:t xml:space="preserve">Повторение правил </w:t>
            </w:r>
            <w:r w:rsidRPr="00016006">
              <w:rPr>
                <w:rStyle w:val="FontStyle16"/>
                <w:spacing w:val="-4"/>
                <w:sz w:val="28"/>
                <w:szCs w:val="28"/>
              </w:rPr>
              <w:t>обозна</w:t>
            </w:r>
            <w:r w:rsidRPr="00016006">
              <w:rPr>
                <w:rStyle w:val="FontStyle16"/>
                <w:spacing w:val="-4"/>
                <w:sz w:val="28"/>
                <w:szCs w:val="28"/>
              </w:rPr>
              <w:softHyphen/>
              <w:t>чения буквами гласных звуков после твёрдых и мягких согласных звуков.</w:t>
            </w:r>
          </w:p>
        </w:tc>
        <w:tc>
          <w:tcPr>
            <w:tcW w:w="855" w:type="pct"/>
            <w:gridSpan w:val="4"/>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23</w:t>
            </w:r>
            <w:r w:rsidRPr="00016006">
              <w:rPr>
                <w:rFonts w:ascii="Times New Roman" w:hAnsi="Times New Roman"/>
                <w:sz w:val="28"/>
                <w:szCs w:val="28"/>
              </w:rPr>
              <w:t>.10.1</w:t>
            </w:r>
            <w:r w:rsidR="0002619B">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625"/>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30</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9"/>
              <w:widowControl/>
              <w:rPr>
                <w:rStyle w:val="FontStyle16"/>
                <w:sz w:val="28"/>
                <w:szCs w:val="28"/>
              </w:rPr>
            </w:pPr>
            <w:r w:rsidRPr="00016006">
              <w:rPr>
                <w:rStyle w:val="FontStyle16"/>
                <w:sz w:val="28"/>
                <w:szCs w:val="28"/>
              </w:rPr>
              <w:t>Повторение правил обозна</w:t>
            </w:r>
            <w:r w:rsidRPr="00016006">
              <w:rPr>
                <w:rStyle w:val="FontStyle16"/>
                <w:sz w:val="28"/>
                <w:szCs w:val="28"/>
              </w:rPr>
              <w:softHyphen/>
              <w:t>чения буквами гласных звуков после твёрдых и мягких согласных звуков.</w:t>
            </w:r>
          </w:p>
        </w:tc>
        <w:tc>
          <w:tcPr>
            <w:tcW w:w="855" w:type="pct"/>
            <w:gridSpan w:val="4"/>
            <w:tcBorders>
              <w:left w:val="single" w:sz="4" w:space="0" w:color="auto"/>
              <w:right w:val="single" w:sz="4" w:space="0" w:color="auto"/>
            </w:tcBorders>
            <w:tcMar>
              <w:left w:w="85" w:type="dxa"/>
              <w:right w:w="85" w:type="dxa"/>
            </w:tcMar>
          </w:tcPr>
          <w:p w:rsidR="00A10B77" w:rsidRPr="00016006" w:rsidRDefault="0002619B"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24</w:t>
            </w:r>
            <w:r w:rsidR="00A10B77" w:rsidRPr="00016006">
              <w:rPr>
                <w:rFonts w:ascii="Times New Roman" w:hAnsi="Times New Roman"/>
                <w:sz w:val="28"/>
                <w:szCs w:val="28"/>
              </w:rPr>
              <w:t>.10.1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54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31</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9"/>
              <w:widowControl/>
              <w:ind w:firstLine="10"/>
              <w:rPr>
                <w:rStyle w:val="FontStyle15"/>
                <w:sz w:val="28"/>
                <w:szCs w:val="28"/>
              </w:rPr>
            </w:pPr>
            <w:r w:rsidRPr="00016006">
              <w:rPr>
                <w:rStyle w:val="FontStyle16"/>
                <w:sz w:val="28"/>
                <w:szCs w:val="28"/>
              </w:rPr>
              <w:t>Чтение слов, образующихся при изменении буквы, обозна</w:t>
            </w:r>
            <w:r w:rsidRPr="00016006">
              <w:rPr>
                <w:rStyle w:val="FontStyle16"/>
                <w:sz w:val="28"/>
                <w:szCs w:val="28"/>
              </w:rPr>
              <w:softHyphen/>
              <w:t>чающей гласный звук.</w:t>
            </w:r>
          </w:p>
        </w:tc>
        <w:tc>
          <w:tcPr>
            <w:tcW w:w="855" w:type="pct"/>
            <w:gridSpan w:val="4"/>
            <w:tcBorders>
              <w:left w:val="single" w:sz="4" w:space="0" w:color="auto"/>
              <w:right w:val="single" w:sz="4" w:space="0" w:color="auto"/>
            </w:tcBorders>
            <w:tcMar>
              <w:left w:w="85" w:type="dxa"/>
              <w:right w:w="85" w:type="dxa"/>
            </w:tcMar>
          </w:tcPr>
          <w:p w:rsidR="00A10B77" w:rsidRPr="00016006" w:rsidRDefault="0002619B"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25</w:t>
            </w:r>
            <w:r w:rsidR="00A10B77" w:rsidRPr="00016006">
              <w:rPr>
                <w:rFonts w:ascii="Times New Roman" w:hAnsi="Times New Roman"/>
                <w:sz w:val="28"/>
                <w:szCs w:val="28"/>
              </w:rPr>
              <w:t>.10.1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556"/>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32</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9"/>
              <w:widowControl/>
              <w:ind w:firstLine="10"/>
              <w:rPr>
                <w:rStyle w:val="FontStyle15"/>
                <w:i w:val="0"/>
                <w:sz w:val="28"/>
                <w:szCs w:val="28"/>
              </w:rPr>
            </w:pPr>
            <w:r w:rsidRPr="00016006">
              <w:rPr>
                <w:rStyle w:val="FontStyle16"/>
                <w:sz w:val="28"/>
                <w:szCs w:val="28"/>
              </w:rPr>
              <w:t>Чтение слов, образующихся при изменении буквы, обозна</w:t>
            </w:r>
            <w:r w:rsidRPr="00016006">
              <w:rPr>
                <w:rStyle w:val="FontStyle16"/>
                <w:sz w:val="28"/>
                <w:szCs w:val="28"/>
              </w:rPr>
              <w:softHyphen/>
              <w:t>чающей глас</w:t>
            </w:r>
            <w:r w:rsidRPr="00016006">
              <w:rPr>
                <w:rStyle w:val="FontStyle16"/>
                <w:sz w:val="28"/>
                <w:szCs w:val="28"/>
              </w:rPr>
              <w:softHyphen/>
              <w:t>ный звук.</w:t>
            </w:r>
          </w:p>
        </w:tc>
        <w:tc>
          <w:tcPr>
            <w:tcW w:w="855" w:type="pct"/>
            <w:gridSpan w:val="4"/>
            <w:tcBorders>
              <w:left w:val="single" w:sz="4" w:space="0" w:color="auto"/>
              <w:right w:val="single" w:sz="4" w:space="0" w:color="auto"/>
            </w:tcBorders>
            <w:tcMar>
              <w:left w:w="85" w:type="dxa"/>
              <w:right w:w="85" w:type="dxa"/>
            </w:tcMar>
          </w:tcPr>
          <w:p w:rsidR="00A10B77" w:rsidRPr="00016006" w:rsidRDefault="004207D5"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06.11</w:t>
            </w:r>
            <w:r w:rsidR="00A10B77" w:rsidRPr="00016006">
              <w:rPr>
                <w:rFonts w:ascii="Times New Roman" w:hAnsi="Times New Roman"/>
                <w:sz w:val="28"/>
                <w:szCs w:val="28"/>
              </w:rPr>
              <w:t>.1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423"/>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33</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9"/>
              <w:widowControl/>
              <w:ind w:hanging="34"/>
              <w:rPr>
                <w:rStyle w:val="FontStyle16"/>
                <w:sz w:val="28"/>
                <w:szCs w:val="28"/>
              </w:rPr>
            </w:pPr>
            <w:r w:rsidRPr="00016006">
              <w:rPr>
                <w:rStyle w:val="FontStyle16"/>
                <w:sz w:val="28"/>
                <w:szCs w:val="28"/>
              </w:rPr>
              <w:t xml:space="preserve">Знакомство с буквой </w:t>
            </w:r>
            <w:r w:rsidRPr="00016006">
              <w:rPr>
                <w:rStyle w:val="FontStyle14"/>
                <w:sz w:val="28"/>
                <w:szCs w:val="28"/>
              </w:rPr>
              <w:t>М (м).</w:t>
            </w:r>
          </w:p>
        </w:tc>
        <w:tc>
          <w:tcPr>
            <w:tcW w:w="855" w:type="pct"/>
            <w:gridSpan w:val="4"/>
            <w:tcBorders>
              <w:left w:val="single" w:sz="4" w:space="0" w:color="auto"/>
              <w:right w:val="single" w:sz="4" w:space="0" w:color="auto"/>
            </w:tcBorders>
            <w:tcMar>
              <w:left w:w="85" w:type="dxa"/>
              <w:right w:w="85" w:type="dxa"/>
            </w:tcMar>
          </w:tcPr>
          <w:p w:rsidR="00A10B77" w:rsidRPr="00016006" w:rsidRDefault="004207D5"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07</w:t>
            </w:r>
            <w:r w:rsidR="00A10B77" w:rsidRPr="00016006">
              <w:rPr>
                <w:rFonts w:ascii="Times New Roman" w:hAnsi="Times New Roman"/>
                <w:sz w:val="28"/>
                <w:szCs w:val="28"/>
              </w:rPr>
              <w:t>.11.1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autoSpaceDE w:val="0"/>
              <w:autoSpaceDN w:val="0"/>
              <w:adjustRightInd w:val="0"/>
              <w:spacing w:after="0" w:line="240" w:lineRule="auto"/>
              <w:jc w:val="center"/>
              <w:rPr>
                <w:rFonts w:ascii="Times New Roman" w:hAnsi="Times New Roman"/>
                <w:sz w:val="28"/>
                <w:szCs w:val="28"/>
              </w:rPr>
            </w:pPr>
          </w:p>
        </w:tc>
      </w:tr>
      <w:tr w:rsidR="00A10B77" w:rsidRPr="00016006" w:rsidTr="00FC4FF0">
        <w:trPr>
          <w:gridAfter w:val="1"/>
          <w:wAfter w:w="4" w:type="pct"/>
          <w:trHeight w:val="798"/>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34</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w:t>
            </w:r>
          </w:p>
          <w:p w:rsidR="00A10B77" w:rsidRPr="00016006" w:rsidRDefault="00A10B77" w:rsidP="00F15709">
            <w:pPr>
              <w:pStyle w:val="Style10"/>
              <w:widowControl/>
              <w:spacing w:line="240" w:lineRule="auto"/>
              <w:ind w:hanging="5"/>
              <w:rPr>
                <w:rStyle w:val="FontStyle23"/>
                <w:sz w:val="28"/>
                <w:szCs w:val="28"/>
              </w:rPr>
            </w:pPr>
            <w:r w:rsidRPr="00016006">
              <w:rPr>
                <w:sz w:val="28"/>
                <w:szCs w:val="28"/>
              </w:rPr>
              <w:t>Я.Аким «Мой верный чиж».</w:t>
            </w:r>
          </w:p>
        </w:tc>
        <w:tc>
          <w:tcPr>
            <w:tcW w:w="855" w:type="pct"/>
            <w:gridSpan w:val="4"/>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0</w:t>
            </w:r>
            <w:r w:rsidR="004207D5">
              <w:rPr>
                <w:rFonts w:ascii="Times New Roman" w:hAnsi="Times New Roman"/>
                <w:sz w:val="28"/>
                <w:szCs w:val="28"/>
              </w:rPr>
              <w:t>8</w:t>
            </w:r>
            <w:r w:rsidRPr="00016006">
              <w:rPr>
                <w:rFonts w:ascii="Times New Roman" w:hAnsi="Times New Roman"/>
                <w:sz w:val="28"/>
                <w:szCs w:val="28"/>
              </w:rPr>
              <w:t>.11.1</w:t>
            </w:r>
            <w:r w:rsidR="004207D5">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autoSpaceDE w:val="0"/>
              <w:autoSpaceDN w:val="0"/>
              <w:adjustRightInd w:val="0"/>
              <w:spacing w:after="0" w:line="240" w:lineRule="auto"/>
              <w:jc w:val="center"/>
              <w:rPr>
                <w:rFonts w:ascii="Times New Roman" w:hAnsi="Times New Roman"/>
                <w:sz w:val="28"/>
                <w:szCs w:val="28"/>
              </w:rPr>
            </w:pPr>
          </w:p>
        </w:tc>
      </w:tr>
      <w:tr w:rsidR="00A10B77" w:rsidRPr="00016006" w:rsidTr="00FC4FF0">
        <w:trPr>
          <w:gridAfter w:val="1"/>
          <w:wAfter w:w="4" w:type="pct"/>
          <w:trHeight w:val="413"/>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35</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0"/>
              <w:widowControl/>
              <w:spacing w:line="240" w:lineRule="auto"/>
              <w:ind w:hanging="10"/>
              <w:rPr>
                <w:rStyle w:val="FontStyle23"/>
                <w:sz w:val="28"/>
                <w:szCs w:val="28"/>
              </w:rPr>
            </w:pPr>
            <w:r w:rsidRPr="00016006">
              <w:rPr>
                <w:rStyle w:val="FontStyle23"/>
                <w:sz w:val="28"/>
                <w:szCs w:val="28"/>
              </w:rPr>
              <w:t xml:space="preserve">Знакомство с буквой </w:t>
            </w:r>
            <w:r w:rsidRPr="00016006">
              <w:rPr>
                <w:rStyle w:val="FontStyle21"/>
                <w:sz w:val="28"/>
                <w:szCs w:val="28"/>
              </w:rPr>
              <w:t>Н (</w:t>
            </w:r>
            <w:proofErr w:type="spellStart"/>
            <w:r w:rsidRPr="00016006">
              <w:rPr>
                <w:rStyle w:val="FontStyle21"/>
                <w:sz w:val="28"/>
                <w:szCs w:val="28"/>
              </w:rPr>
              <w:t>н</w:t>
            </w:r>
            <w:proofErr w:type="spellEnd"/>
            <w:r w:rsidRPr="00016006">
              <w:rPr>
                <w:rStyle w:val="FontStyle21"/>
                <w:sz w:val="28"/>
                <w:szCs w:val="28"/>
              </w:rPr>
              <w:t>).</w:t>
            </w:r>
          </w:p>
        </w:tc>
        <w:tc>
          <w:tcPr>
            <w:tcW w:w="855" w:type="pct"/>
            <w:gridSpan w:val="4"/>
            <w:tcBorders>
              <w:left w:val="single" w:sz="4" w:space="0" w:color="auto"/>
              <w:right w:val="single" w:sz="4" w:space="0" w:color="auto"/>
            </w:tcBorders>
            <w:tcMar>
              <w:left w:w="85" w:type="dxa"/>
              <w:right w:w="85" w:type="dxa"/>
            </w:tcMar>
          </w:tcPr>
          <w:p w:rsidR="00A10B77" w:rsidRPr="00016006" w:rsidRDefault="004207D5"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11</w:t>
            </w:r>
            <w:r w:rsidR="00A10B77" w:rsidRPr="00016006">
              <w:rPr>
                <w:rFonts w:ascii="Times New Roman" w:hAnsi="Times New Roman"/>
                <w:sz w:val="28"/>
                <w:szCs w:val="28"/>
              </w:rPr>
              <w:t>.11.1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555"/>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36</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0"/>
              <w:widowControl/>
              <w:spacing w:line="240" w:lineRule="auto"/>
              <w:ind w:hanging="14"/>
              <w:rPr>
                <w:rStyle w:val="FontStyle23"/>
                <w:sz w:val="28"/>
                <w:szCs w:val="28"/>
              </w:rPr>
            </w:pPr>
            <w:r w:rsidRPr="00016006">
              <w:rPr>
                <w:rStyle w:val="FontStyle23"/>
                <w:sz w:val="28"/>
                <w:szCs w:val="28"/>
              </w:rPr>
              <w:t xml:space="preserve">Знакомство с буквой </w:t>
            </w:r>
            <w:proofErr w:type="gramStart"/>
            <w:r w:rsidRPr="00016006">
              <w:rPr>
                <w:rStyle w:val="FontStyle21"/>
                <w:sz w:val="28"/>
                <w:szCs w:val="28"/>
              </w:rPr>
              <w:t>Р</w:t>
            </w:r>
            <w:proofErr w:type="gramEnd"/>
            <w:r w:rsidRPr="00016006">
              <w:rPr>
                <w:rStyle w:val="FontStyle21"/>
                <w:sz w:val="28"/>
                <w:szCs w:val="28"/>
              </w:rPr>
              <w:t xml:space="preserve"> (</w:t>
            </w:r>
            <w:proofErr w:type="spellStart"/>
            <w:r w:rsidRPr="00016006">
              <w:rPr>
                <w:rStyle w:val="FontStyle21"/>
                <w:sz w:val="28"/>
                <w:szCs w:val="28"/>
              </w:rPr>
              <w:t>р</w:t>
            </w:r>
            <w:proofErr w:type="spellEnd"/>
            <w:r w:rsidRPr="00016006">
              <w:rPr>
                <w:rStyle w:val="FontStyle21"/>
                <w:sz w:val="28"/>
                <w:szCs w:val="28"/>
              </w:rPr>
              <w:t>).</w:t>
            </w:r>
          </w:p>
        </w:tc>
        <w:tc>
          <w:tcPr>
            <w:tcW w:w="855" w:type="pct"/>
            <w:gridSpan w:val="4"/>
            <w:tcBorders>
              <w:left w:val="single" w:sz="4" w:space="0" w:color="auto"/>
              <w:right w:val="single" w:sz="4" w:space="0" w:color="auto"/>
            </w:tcBorders>
            <w:tcMar>
              <w:left w:w="85" w:type="dxa"/>
              <w:right w:w="85" w:type="dxa"/>
            </w:tcMar>
          </w:tcPr>
          <w:p w:rsidR="00A10B77" w:rsidRPr="00016006" w:rsidRDefault="004207D5"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13</w:t>
            </w:r>
            <w:r w:rsidR="00A10B77" w:rsidRPr="00016006">
              <w:rPr>
                <w:rFonts w:ascii="Times New Roman" w:hAnsi="Times New Roman"/>
                <w:sz w:val="28"/>
                <w:szCs w:val="28"/>
              </w:rPr>
              <w:t>.11.1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widowControl w:val="0"/>
              <w:tabs>
                <w:tab w:val="center" w:pos="1418"/>
                <w:tab w:val="center" w:pos="2835"/>
                <w:tab w:val="center" w:pos="3261"/>
                <w:tab w:val="left" w:pos="8931"/>
                <w:tab w:val="left" w:pos="9088"/>
              </w:tabs>
              <w:autoSpaceDE w:val="0"/>
              <w:autoSpaceDN w:val="0"/>
              <w:adjustRightInd w:val="0"/>
              <w:spacing w:after="0" w:line="240" w:lineRule="auto"/>
              <w:jc w:val="center"/>
              <w:rPr>
                <w:rFonts w:ascii="Times New Roman" w:hAnsi="Times New Roman"/>
                <w:b/>
                <w:sz w:val="28"/>
                <w:szCs w:val="28"/>
              </w:rPr>
            </w:pPr>
          </w:p>
        </w:tc>
      </w:tr>
      <w:tr w:rsidR="00A10B77" w:rsidRPr="00016006" w:rsidTr="00FC4FF0">
        <w:trPr>
          <w:gridAfter w:val="1"/>
          <w:wAfter w:w="4" w:type="pct"/>
          <w:trHeight w:val="617"/>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37</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0"/>
              <w:widowControl/>
              <w:spacing w:line="240" w:lineRule="auto"/>
              <w:ind w:hanging="5"/>
              <w:rPr>
                <w:rStyle w:val="FontStyle23"/>
                <w:sz w:val="28"/>
                <w:szCs w:val="28"/>
              </w:rPr>
            </w:pPr>
            <w:r w:rsidRPr="00016006">
              <w:rPr>
                <w:rStyle w:val="FontStyle23"/>
                <w:sz w:val="28"/>
                <w:szCs w:val="28"/>
              </w:rPr>
              <w:t xml:space="preserve">Знакомство с буквой </w:t>
            </w:r>
            <w:r w:rsidRPr="00016006">
              <w:rPr>
                <w:rStyle w:val="FontStyle21"/>
                <w:sz w:val="28"/>
                <w:szCs w:val="28"/>
              </w:rPr>
              <w:t>Л (л).</w:t>
            </w:r>
          </w:p>
        </w:tc>
        <w:tc>
          <w:tcPr>
            <w:tcW w:w="855" w:type="pct"/>
            <w:gridSpan w:val="4"/>
            <w:tcBorders>
              <w:left w:val="single" w:sz="4" w:space="0" w:color="auto"/>
              <w:right w:val="single" w:sz="4" w:space="0" w:color="auto"/>
            </w:tcBorders>
            <w:tcMar>
              <w:left w:w="85" w:type="dxa"/>
              <w:right w:w="85" w:type="dxa"/>
            </w:tcMar>
          </w:tcPr>
          <w:p w:rsidR="00A10B77" w:rsidRPr="00016006" w:rsidRDefault="004207D5"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14</w:t>
            </w:r>
            <w:r w:rsidR="00A10B77" w:rsidRPr="00016006">
              <w:rPr>
                <w:rFonts w:ascii="Times New Roman" w:hAnsi="Times New Roman"/>
                <w:sz w:val="28"/>
                <w:szCs w:val="28"/>
              </w:rPr>
              <w:t>.11.1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555"/>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38</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0"/>
              <w:widowControl/>
              <w:spacing w:line="240" w:lineRule="auto"/>
              <w:ind w:firstLine="10"/>
              <w:rPr>
                <w:rStyle w:val="FontStyle23"/>
                <w:sz w:val="28"/>
                <w:szCs w:val="28"/>
              </w:rPr>
            </w:pPr>
            <w:r w:rsidRPr="00016006">
              <w:rPr>
                <w:rStyle w:val="FontStyle23"/>
                <w:sz w:val="28"/>
                <w:szCs w:val="28"/>
              </w:rPr>
              <w:t xml:space="preserve">Знакомство с буквой </w:t>
            </w:r>
            <w:r w:rsidRPr="00016006">
              <w:rPr>
                <w:rStyle w:val="FontStyle21"/>
                <w:sz w:val="28"/>
                <w:szCs w:val="28"/>
              </w:rPr>
              <w:t>Й (</w:t>
            </w:r>
            <w:proofErr w:type="spellStart"/>
            <w:r w:rsidRPr="00016006">
              <w:rPr>
                <w:rStyle w:val="FontStyle21"/>
                <w:sz w:val="28"/>
                <w:szCs w:val="28"/>
              </w:rPr>
              <w:t>й</w:t>
            </w:r>
            <w:proofErr w:type="spellEnd"/>
            <w:r w:rsidRPr="00016006">
              <w:rPr>
                <w:rStyle w:val="FontStyle21"/>
                <w:sz w:val="28"/>
                <w:szCs w:val="28"/>
              </w:rPr>
              <w:t>).</w:t>
            </w:r>
          </w:p>
        </w:tc>
        <w:tc>
          <w:tcPr>
            <w:tcW w:w="855" w:type="pct"/>
            <w:gridSpan w:val="4"/>
            <w:tcBorders>
              <w:left w:val="single" w:sz="4" w:space="0" w:color="auto"/>
              <w:right w:val="single" w:sz="4" w:space="0" w:color="auto"/>
            </w:tcBorders>
            <w:tcMar>
              <w:left w:w="85" w:type="dxa"/>
              <w:right w:w="85" w:type="dxa"/>
            </w:tcMar>
          </w:tcPr>
          <w:p w:rsidR="00A10B77" w:rsidRPr="00016006" w:rsidRDefault="004207D5"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15</w:t>
            </w:r>
            <w:r w:rsidR="00A10B77" w:rsidRPr="00016006">
              <w:rPr>
                <w:rFonts w:ascii="Times New Roman" w:hAnsi="Times New Roman"/>
                <w:sz w:val="28"/>
                <w:szCs w:val="28"/>
              </w:rPr>
              <w:t>.11.1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556"/>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39</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0"/>
              <w:widowControl/>
              <w:tabs>
                <w:tab w:val="left" w:pos="242"/>
                <w:tab w:val="left" w:pos="1668"/>
              </w:tabs>
              <w:spacing w:line="240" w:lineRule="auto"/>
              <w:ind w:hanging="38"/>
              <w:rPr>
                <w:rStyle w:val="FontStyle23"/>
                <w:sz w:val="28"/>
                <w:szCs w:val="28"/>
              </w:rPr>
            </w:pPr>
            <w:r w:rsidRPr="00016006">
              <w:rPr>
                <w:rStyle w:val="FontStyle23"/>
                <w:sz w:val="28"/>
                <w:szCs w:val="28"/>
              </w:rPr>
              <w:t xml:space="preserve">Развитие восприятия художественного произведения </w:t>
            </w:r>
            <w:r w:rsidRPr="00016006">
              <w:rPr>
                <w:sz w:val="28"/>
                <w:szCs w:val="28"/>
              </w:rPr>
              <w:t>А.Блок «Зайчик».</w:t>
            </w:r>
            <w:r w:rsidRPr="00016006">
              <w:rPr>
                <w:rStyle w:val="FontStyle23"/>
                <w:sz w:val="28"/>
                <w:szCs w:val="28"/>
              </w:rPr>
              <w:t xml:space="preserve"> Введение понятия</w:t>
            </w:r>
            <w:r w:rsidRPr="00016006">
              <w:rPr>
                <w:rStyle w:val="FontStyle25"/>
                <w:rFonts w:ascii="Times New Roman" w:hAnsi="Times New Roman" w:cs="Times New Roman"/>
                <w:sz w:val="28"/>
                <w:szCs w:val="28"/>
              </w:rPr>
              <w:t xml:space="preserve"> </w:t>
            </w:r>
            <w:r w:rsidRPr="00016006">
              <w:rPr>
                <w:rStyle w:val="FontStyle23"/>
                <w:sz w:val="28"/>
                <w:szCs w:val="28"/>
              </w:rPr>
              <w:t>«слог».</w:t>
            </w:r>
          </w:p>
          <w:p w:rsidR="00A10B77" w:rsidRPr="00016006" w:rsidRDefault="00A10B77" w:rsidP="00F15709">
            <w:pPr>
              <w:tabs>
                <w:tab w:val="left" w:pos="360"/>
              </w:tabs>
              <w:spacing w:after="0" w:line="240" w:lineRule="auto"/>
              <w:rPr>
                <w:rFonts w:ascii="Times New Roman" w:hAnsi="Times New Roman"/>
                <w:sz w:val="28"/>
                <w:szCs w:val="28"/>
              </w:rPr>
            </w:pPr>
          </w:p>
        </w:tc>
        <w:tc>
          <w:tcPr>
            <w:tcW w:w="855" w:type="pct"/>
            <w:gridSpan w:val="4"/>
            <w:tcBorders>
              <w:left w:val="single" w:sz="4" w:space="0" w:color="auto"/>
              <w:right w:val="single" w:sz="4" w:space="0" w:color="auto"/>
            </w:tcBorders>
            <w:tcMar>
              <w:left w:w="85" w:type="dxa"/>
              <w:right w:w="85" w:type="dxa"/>
            </w:tcMar>
          </w:tcPr>
          <w:p w:rsidR="00A10B77" w:rsidRPr="00016006" w:rsidRDefault="00974F57"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18</w:t>
            </w:r>
            <w:r w:rsidR="00A10B77" w:rsidRPr="00016006">
              <w:rPr>
                <w:rFonts w:ascii="Times New Roman" w:hAnsi="Times New Roman"/>
                <w:sz w:val="28"/>
                <w:szCs w:val="28"/>
              </w:rPr>
              <w:t>.11.1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557"/>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40</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0"/>
              <w:widowControl/>
              <w:spacing w:line="240" w:lineRule="auto"/>
              <w:rPr>
                <w:rStyle w:val="FontStyle23"/>
                <w:sz w:val="28"/>
                <w:szCs w:val="28"/>
              </w:rPr>
            </w:pPr>
            <w:r w:rsidRPr="00016006">
              <w:rPr>
                <w:rStyle w:val="FontStyle23"/>
                <w:sz w:val="28"/>
                <w:szCs w:val="28"/>
              </w:rPr>
              <w:t xml:space="preserve">Знакомство с буквой </w:t>
            </w:r>
            <w:r w:rsidRPr="00016006">
              <w:rPr>
                <w:rStyle w:val="FontStyle21"/>
                <w:sz w:val="28"/>
                <w:szCs w:val="28"/>
              </w:rPr>
              <w:t>Г (г).</w:t>
            </w:r>
          </w:p>
        </w:tc>
        <w:tc>
          <w:tcPr>
            <w:tcW w:w="855" w:type="pct"/>
            <w:gridSpan w:val="4"/>
            <w:tcBorders>
              <w:left w:val="single" w:sz="4" w:space="0" w:color="auto"/>
              <w:right w:val="single" w:sz="4" w:space="0" w:color="auto"/>
            </w:tcBorders>
            <w:tcMar>
              <w:left w:w="85" w:type="dxa"/>
              <w:right w:w="85" w:type="dxa"/>
            </w:tcMar>
          </w:tcPr>
          <w:p w:rsidR="00A10B77" w:rsidRPr="00016006" w:rsidRDefault="00974F57"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20</w:t>
            </w:r>
            <w:r w:rsidR="00A10B77" w:rsidRPr="00016006">
              <w:rPr>
                <w:rFonts w:ascii="Times New Roman" w:hAnsi="Times New Roman"/>
                <w:sz w:val="28"/>
                <w:szCs w:val="28"/>
              </w:rPr>
              <w:t>.11.1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422"/>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lastRenderedPageBreak/>
              <w:t>41</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0"/>
              <w:widowControl/>
              <w:spacing w:line="240" w:lineRule="auto"/>
              <w:ind w:firstLine="10"/>
              <w:rPr>
                <w:rStyle w:val="FontStyle23"/>
                <w:sz w:val="28"/>
                <w:szCs w:val="28"/>
              </w:rPr>
            </w:pPr>
            <w:r w:rsidRPr="00016006">
              <w:rPr>
                <w:rStyle w:val="FontStyle23"/>
                <w:sz w:val="28"/>
                <w:szCs w:val="28"/>
              </w:rPr>
              <w:t>Знакомство с буквой</w:t>
            </w:r>
            <w:proofErr w:type="gramStart"/>
            <w:r w:rsidRPr="00016006">
              <w:rPr>
                <w:rStyle w:val="FontStyle23"/>
                <w:sz w:val="28"/>
                <w:szCs w:val="28"/>
              </w:rPr>
              <w:t xml:space="preserve"> </w:t>
            </w:r>
            <w:r w:rsidRPr="00016006">
              <w:rPr>
                <w:rStyle w:val="FontStyle21"/>
                <w:sz w:val="28"/>
                <w:szCs w:val="28"/>
              </w:rPr>
              <w:t>К</w:t>
            </w:r>
            <w:proofErr w:type="gramEnd"/>
            <w:r w:rsidRPr="00016006">
              <w:rPr>
                <w:rStyle w:val="FontStyle21"/>
                <w:sz w:val="28"/>
                <w:szCs w:val="28"/>
              </w:rPr>
              <w:t xml:space="preserve"> (к).</w:t>
            </w:r>
          </w:p>
        </w:tc>
        <w:tc>
          <w:tcPr>
            <w:tcW w:w="855" w:type="pct"/>
            <w:gridSpan w:val="4"/>
            <w:tcBorders>
              <w:left w:val="single" w:sz="4" w:space="0" w:color="auto"/>
              <w:right w:val="single" w:sz="4" w:space="0" w:color="auto"/>
            </w:tcBorders>
            <w:tcMar>
              <w:left w:w="85" w:type="dxa"/>
              <w:right w:w="85" w:type="dxa"/>
            </w:tcMar>
          </w:tcPr>
          <w:p w:rsidR="00A10B77" w:rsidRPr="00016006" w:rsidRDefault="00974F57" w:rsidP="00F15709">
            <w:pPr>
              <w:pStyle w:val="Style10"/>
              <w:widowControl/>
              <w:spacing w:line="240" w:lineRule="auto"/>
              <w:ind w:firstLine="10"/>
              <w:jc w:val="center"/>
              <w:rPr>
                <w:rStyle w:val="FontStyle23"/>
                <w:sz w:val="28"/>
                <w:szCs w:val="28"/>
              </w:rPr>
            </w:pPr>
            <w:r>
              <w:rPr>
                <w:rStyle w:val="FontStyle23"/>
                <w:sz w:val="28"/>
                <w:szCs w:val="28"/>
              </w:rPr>
              <w:t>21</w:t>
            </w:r>
            <w:r w:rsidR="00A10B77" w:rsidRPr="00016006">
              <w:rPr>
                <w:rStyle w:val="FontStyle23"/>
                <w:sz w:val="28"/>
                <w:szCs w:val="28"/>
              </w:rPr>
              <w:t>.11.1</w:t>
            </w:r>
            <w:r>
              <w:rPr>
                <w:rStyle w:val="FontStyle23"/>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76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42</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0"/>
              <w:widowControl/>
              <w:spacing w:line="240" w:lineRule="auto"/>
              <w:ind w:hanging="5"/>
              <w:rPr>
                <w:rStyle w:val="FontStyle23"/>
                <w:sz w:val="28"/>
                <w:szCs w:val="28"/>
              </w:rPr>
            </w:pPr>
            <w:r w:rsidRPr="00016006">
              <w:rPr>
                <w:rStyle w:val="FontStyle23"/>
                <w:sz w:val="28"/>
                <w:szCs w:val="28"/>
              </w:rPr>
              <w:t>Сопоставление звуков [г] и [</w:t>
            </w:r>
            <w:proofErr w:type="gramStart"/>
            <w:r w:rsidRPr="00016006">
              <w:rPr>
                <w:rStyle w:val="FontStyle23"/>
                <w:sz w:val="28"/>
                <w:szCs w:val="28"/>
              </w:rPr>
              <w:t>к</w:t>
            </w:r>
            <w:proofErr w:type="gramEnd"/>
            <w:r w:rsidRPr="00016006">
              <w:rPr>
                <w:rStyle w:val="FontStyle23"/>
                <w:sz w:val="28"/>
                <w:szCs w:val="28"/>
              </w:rPr>
              <w:t xml:space="preserve">] </w:t>
            </w:r>
            <w:proofErr w:type="gramStart"/>
            <w:r w:rsidRPr="00016006">
              <w:rPr>
                <w:rStyle w:val="FontStyle23"/>
                <w:sz w:val="28"/>
                <w:szCs w:val="28"/>
              </w:rPr>
              <w:t>по</w:t>
            </w:r>
            <w:proofErr w:type="gramEnd"/>
            <w:r w:rsidRPr="00016006">
              <w:rPr>
                <w:rStyle w:val="FontStyle23"/>
                <w:sz w:val="28"/>
                <w:szCs w:val="28"/>
              </w:rPr>
              <w:t xml:space="preserve"> звонкости-глухости, отра</w:t>
            </w:r>
            <w:r w:rsidRPr="00016006">
              <w:rPr>
                <w:rStyle w:val="FontStyle23"/>
                <w:sz w:val="28"/>
                <w:szCs w:val="28"/>
              </w:rPr>
              <w:softHyphen/>
              <w:t>жение этой ха</w:t>
            </w:r>
            <w:r w:rsidRPr="00016006">
              <w:rPr>
                <w:rStyle w:val="FontStyle23"/>
                <w:sz w:val="28"/>
                <w:szCs w:val="28"/>
              </w:rPr>
              <w:softHyphen/>
              <w:t>рактеристики звуков в моде</w:t>
            </w:r>
            <w:r w:rsidRPr="00016006">
              <w:rPr>
                <w:rStyle w:val="FontStyle23"/>
                <w:sz w:val="28"/>
                <w:szCs w:val="28"/>
              </w:rPr>
              <w:softHyphen/>
              <w:t>ли слова.</w:t>
            </w:r>
          </w:p>
        </w:tc>
        <w:tc>
          <w:tcPr>
            <w:tcW w:w="855" w:type="pct"/>
            <w:gridSpan w:val="4"/>
            <w:tcBorders>
              <w:left w:val="single" w:sz="4" w:space="0" w:color="auto"/>
              <w:right w:val="single" w:sz="4" w:space="0" w:color="auto"/>
            </w:tcBorders>
            <w:tcMar>
              <w:left w:w="85" w:type="dxa"/>
              <w:right w:w="85" w:type="dxa"/>
            </w:tcMar>
          </w:tcPr>
          <w:p w:rsidR="00A10B77" w:rsidRPr="00016006" w:rsidRDefault="00974F57" w:rsidP="00F15709">
            <w:pPr>
              <w:pStyle w:val="Style10"/>
              <w:widowControl/>
              <w:spacing w:line="240" w:lineRule="auto"/>
              <w:ind w:firstLine="10"/>
              <w:jc w:val="center"/>
              <w:rPr>
                <w:rStyle w:val="FontStyle23"/>
                <w:sz w:val="28"/>
                <w:szCs w:val="28"/>
              </w:rPr>
            </w:pPr>
            <w:r>
              <w:rPr>
                <w:rStyle w:val="FontStyle23"/>
                <w:sz w:val="28"/>
                <w:szCs w:val="28"/>
              </w:rPr>
              <w:t>22</w:t>
            </w:r>
            <w:r w:rsidR="00A10B77" w:rsidRPr="00016006">
              <w:rPr>
                <w:rStyle w:val="FontStyle23"/>
                <w:sz w:val="28"/>
                <w:szCs w:val="28"/>
              </w:rPr>
              <w:t>.11.1</w:t>
            </w:r>
            <w:r>
              <w:rPr>
                <w:rStyle w:val="FontStyle23"/>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411"/>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43</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0"/>
              <w:widowControl/>
              <w:spacing w:line="240" w:lineRule="auto"/>
              <w:ind w:firstLine="14"/>
              <w:rPr>
                <w:rStyle w:val="FontStyle23"/>
                <w:sz w:val="28"/>
                <w:szCs w:val="28"/>
              </w:rPr>
            </w:pPr>
            <w:r w:rsidRPr="00016006">
              <w:rPr>
                <w:rStyle w:val="FontStyle23"/>
                <w:sz w:val="28"/>
                <w:szCs w:val="28"/>
              </w:rPr>
              <w:t xml:space="preserve">Знакомство с буквой </w:t>
            </w:r>
            <w:r w:rsidRPr="00016006">
              <w:rPr>
                <w:rStyle w:val="FontStyle21"/>
                <w:sz w:val="28"/>
                <w:szCs w:val="28"/>
              </w:rPr>
              <w:t>3 (</w:t>
            </w:r>
            <w:proofErr w:type="spellStart"/>
            <w:r w:rsidRPr="00016006">
              <w:rPr>
                <w:rStyle w:val="FontStyle21"/>
                <w:sz w:val="28"/>
                <w:szCs w:val="28"/>
              </w:rPr>
              <w:t>з</w:t>
            </w:r>
            <w:proofErr w:type="spellEnd"/>
            <w:r w:rsidRPr="00016006">
              <w:rPr>
                <w:rStyle w:val="FontStyle21"/>
                <w:sz w:val="28"/>
                <w:szCs w:val="28"/>
              </w:rPr>
              <w:t>).</w:t>
            </w:r>
          </w:p>
        </w:tc>
        <w:tc>
          <w:tcPr>
            <w:tcW w:w="855" w:type="pct"/>
            <w:gridSpan w:val="4"/>
            <w:tcBorders>
              <w:left w:val="single" w:sz="4" w:space="0" w:color="auto"/>
              <w:right w:val="single" w:sz="4" w:space="0" w:color="auto"/>
            </w:tcBorders>
            <w:tcMar>
              <w:left w:w="85" w:type="dxa"/>
              <w:right w:w="85" w:type="dxa"/>
            </w:tcMar>
          </w:tcPr>
          <w:p w:rsidR="00A10B77" w:rsidRPr="00016006" w:rsidRDefault="00974F57" w:rsidP="00F15709">
            <w:pPr>
              <w:pStyle w:val="Style15"/>
              <w:widowControl/>
              <w:spacing w:line="240" w:lineRule="auto"/>
              <w:ind w:hanging="5"/>
              <w:jc w:val="center"/>
              <w:rPr>
                <w:sz w:val="28"/>
                <w:szCs w:val="28"/>
              </w:rPr>
            </w:pPr>
            <w:r>
              <w:rPr>
                <w:sz w:val="28"/>
                <w:szCs w:val="28"/>
              </w:rPr>
              <w:t>25</w:t>
            </w:r>
            <w:r w:rsidR="00A10B77" w:rsidRPr="00016006">
              <w:rPr>
                <w:sz w:val="28"/>
                <w:szCs w:val="28"/>
              </w:rPr>
              <w:t>.11.1</w:t>
            </w:r>
            <w:r>
              <w:rPr>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475"/>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44</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6"/>
              <w:widowControl/>
              <w:tabs>
                <w:tab w:val="left" w:pos="336"/>
              </w:tabs>
              <w:spacing w:line="240" w:lineRule="auto"/>
              <w:ind w:firstLine="71"/>
              <w:jc w:val="left"/>
              <w:rPr>
                <w:rStyle w:val="FontStyle23"/>
                <w:rFonts w:ascii="Times New Roman" w:hAnsi="Times New Roman"/>
                <w:sz w:val="28"/>
                <w:szCs w:val="28"/>
              </w:rPr>
            </w:pPr>
            <w:r w:rsidRPr="00016006">
              <w:rPr>
                <w:rStyle w:val="FontStyle23"/>
                <w:rFonts w:ascii="Times New Roman" w:hAnsi="Times New Roman"/>
                <w:sz w:val="28"/>
                <w:szCs w:val="28"/>
              </w:rPr>
              <w:t>Знакомство с буквой</w:t>
            </w:r>
            <w:proofErr w:type="gramStart"/>
            <w:r w:rsidRPr="00016006">
              <w:rPr>
                <w:rStyle w:val="FontStyle23"/>
                <w:rFonts w:ascii="Times New Roman" w:hAnsi="Times New Roman"/>
                <w:sz w:val="28"/>
                <w:szCs w:val="28"/>
              </w:rPr>
              <w:t xml:space="preserve"> </w:t>
            </w:r>
            <w:r w:rsidRPr="00016006">
              <w:rPr>
                <w:rStyle w:val="FontStyle21"/>
                <w:sz w:val="28"/>
                <w:szCs w:val="28"/>
              </w:rPr>
              <w:t>С</w:t>
            </w:r>
            <w:proofErr w:type="gramEnd"/>
            <w:r w:rsidRPr="00016006">
              <w:rPr>
                <w:rStyle w:val="FontStyle21"/>
                <w:sz w:val="28"/>
                <w:szCs w:val="28"/>
              </w:rPr>
              <w:t xml:space="preserve"> (с).</w:t>
            </w:r>
          </w:p>
        </w:tc>
        <w:tc>
          <w:tcPr>
            <w:tcW w:w="855" w:type="pct"/>
            <w:gridSpan w:val="4"/>
            <w:tcBorders>
              <w:left w:val="single" w:sz="4" w:space="0" w:color="auto"/>
              <w:right w:val="single" w:sz="4" w:space="0" w:color="auto"/>
            </w:tcBorders>
            <w:tcMar>
              <w:left w:w="85" w:type="dxa"/>
              <w:right w:w="85" w:type="dxa"/>
            </w:tcMar>
          </w:tcPr>
          <w:p w:rsidR="00A10B77" w:rsidRPr="00016006" w:rsidRDefault="00974F57"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27</w:t>
            </w:r>
            <w:r w:rsidR="00A10B77" w:rsidRPr="00016006">
              <w:rPr>
                <w:rFonts w:ascii="Times New Roman" w:hAnsi="Times New Roman"/>
                <w:sz w:val="28"/>
                <w:szCs w:val="28"/>
              </w:rPr>
              <w:t>.11.1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53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45</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0"/>
              <w:widowControl/>
              <w:spacing w:line="240" w:lineRule="auto"/>
              <w:ind w:hanging="5"/>
              <w:rPr>
                <w:rStyle w:val="FontStyle23"/>
                <w:sz w:val="28"/>
                <w:szCs w:val="28"/>
              </w:rPr>
            </w:pPr>
            <w:r w:rsidRPr="00016006">
              <w:rPr>
                <w:rStyle w:val="FontStyle23"/>
                <w:sz w:val="28"/>
                <w:szCs w:val="28"/>
              </w:rPr>
              <w:t>Знакомство с буквой</w:t>
            </w:r>
            <w:proofErr w:type="gramStart"/>
            <w:r w:rsidRPr="00016006">
              <w:rPr>
                <w:rStyle w:val="FontStyle23"/>
                <w:sz w:val="28"/>
                <w:szCs w:val="28"/>
              </w:rPr>
              <w:t xml:space="preserve"> </w:t>
            </w:r>
            <w:r w:rsidRPr="00016006">
              <w:rPr>
                <w:rStyle w:val="FontStyle21"/>
                <w:sz w:val="28"/>
                <w:szCs w:val="28"/>
              </w:rPr>
              <w:t>Д</w:t>
            </w:r>
            <w:proofErr w:type="gramEnd"/>
            <w:r w:rsidRPr="00016006">
              <w:rPr>
                <w:rStyle w:val="FontStyle21"/>
                <w:sz w:val="28"/>
                <w:szCs w:val="28"/>
              </w:rPr>
              <w:t xml:space="preserve"> (</w:t>
            </w:r>
            <w:proofErr w:type="spellStart"/>
            <w:r w:rsidRPr="00016006">
              <w:rPr>
                <w:rStyle w:val="FontStyle21"/>
                <w:sz w:val="28"/>
                <w:szCs w:val="28"/>
              </w:rPr>
              <w:t>д</w:t>
            </w:r>
            <w:proofErr w:type="spellEnd"/>
            <w:r w:rsidRPr="00016006">
              <w:rPr>
                <w:rStyle w:val="FontStyle21"/>
                <w:sz w:val="28"/>
                <w:szCs w:val="28"/>
              </w:rPr>
              <w:t>).</w:t>
            </w:r>
          </w:p>
        </w:tc>
        <w:tc>
          <w:tcPr>
            <w:tcW w:w="855" w:type="pct"/>
            <w:gridSpan w:val="4"/>
            <w:tcBorders>
              <w:left w:val="single" w:sz="4" w:space="0" w:color="auto"/>
              <w:right w:val="single" w:sz="4" w:space="0" w:color="auto"/>
            </w:tcBorders>
            <w:tcMar>
              <w:left w:w="85" w:type="dxa"/>
              <w:right w:w="85" w:type="dxa"/>
            </w:tcMar>
          </w:tcPr>
          <w:p w:rsidR="00A10B77" w:rsidRPr="00016006" w:rsidRDefault="00974F57"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28</w:t>
            </w:r>
            <w:r w:rsidR="00A10B77" w:rsidRPr="00016006">
              <w:rPr>
                <w:rFonts w:ascii="Times New Roman" w:hAnsi="Times New Roman"/>
                <w:sz w:val="28"/>
                <w:szCs w:val="28"/>
              </w:rPr>
              <w:t>.11.1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844"/>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46</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w:t>
            </w:r>
          </w:p>
          <w:p w:rsidR="00A10B77" w:rsidRPr="00016006" w:rsidRDefault="00A10B77" w:rsidP="00F15709">
            <w:pPr>
              <w:pStyle w:val="Style10"/>
              <w:widowControl/>
              <w:spacing w:line="240" w:lineRule="auto"/>
              <w:rPr>
                <w:rStyle w:val="FontStyle23"/>
                <w:sz w:val="28"/>
                <w:szCs w:val="28"/>
              </w:rPr>
            </w:pPr>
            <w:r w:rsidRPr="00016006">
              <w:rPr>
                <w:sz w:val="28"/>
                <w:szCs w:val="28"/>
              </w:rPr>
              <w:t xml:space="preserve">В. </w:t>
            </w:r>
            <w:proofErr w:type="spellStart"/>
            <w:r w:rsidRPr="00016006">
              <w:rPr>
                <w:sz w:val="28"/>
                <w:szCs w:val="28"/>
              </w:rPr>
              <w:t>Сутеев</w:t>
            </w:r>
            <w:proofErr w:type="spellEnd"/>
            <w:r w:rsidRPr="00016006">
              <w:rPr>
                <w:sz w:val="28"/>
                <w:szCs w:val="28"/>
              </w:rPr>
              <w:t xml:space="preserve"> «Дядя Миша».</w:t>
            </w:r>
          </w:p>
        </w:tc>
        <w:tc>
          <w:tcPr>
            <w:tcW w:w="855" w:type="pct"/>
            <w:gridSpan w:val="4"/>
            <w:tcBorders>
              <w:left w:val="single" w:sz="4" w:space="0" w:color="auto"/>
              <w:right w:val="single" w:sz="4" w:space="0" w:color="auto"/>
            </w:tcBorders>
            <w:tcMar>
              <w:left w:w="85" w:type="dxa"/>
              <w:right w:w="85" w:type="dxa"/>
            </w:tcMar>
          </w:tcPr>
          <w:p w:rsidR="00A10B77" w:rsidRPr="00016006" w:rsidRDefault="00974F57"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29.11</w:t>
            </w:r>
            <w:r w:rsidR="00A10B77" w:rsidRPr="00016006">
              <w:rPr>
                <w:rFonts w:ascii="Times New Roman" w:hAnsi="Times New Roman"/>
                <w:sz w:val="28"/>
                <w:szCs w:val="28"/>
              </w:rPr>
              <w:t>.1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autoSpaceDE w:val="0"/>
              <w:autoSpaceDN w:val="0"/>
              <w:adjustRightInd w:val="0"/>
              <w:spacing w:after="0" w:line="240" w:lineRule="auto"/>
              <w:jc w:val="center"/>
              <w:rPr>
                <w:rFonts w:ascii="Times New Roman" w:hAnsi="Times New Roman"/>
                <w:b/>
                <w:sz w:val="28"/>
                <w:szCs w:val="28"/>
              </w:rPr>
            </w:pPr>
          </w:p>
        </w:tc>
      </w:tr>
      <w:tr w:rsidR="00A10B77" w:rsidRPr="00016006" w:rsidTr="00FC4FF0">
        <w:trPr>
          <w:gridAfter w:val="1"/>
          <w:wAfter w:w="4" w:type="pct"/>
          <w:trHeight w:val="701"/>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47</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Style w:val="FontStyle23"/>
                <w:rFonts w:ascii="Times New Roman" w:hAnsi="Times New Roman"/>
                <w:sz w:val="28"/>
                <w:szCs w:val="28"/>
              </w:rPr>
              <w:t>Знакомство с буквой</w:t>
            </w:r>
            <w:proofErr w:type="gramStart"/>
            <w:r w:rsidRPr="00016006">
              <w:rPr>
                <w:rStyle w:val="FontStyle23"/>
                <w:rFonts w:ascii="Times New Roman" w:hAnsi="Times New Roman"/>
                <w:sz w:val="28"/>
                <w:szCs w:val="28"/>
              </w:rPr>
              <w:t xml:space="preserve"> </w:t>
            </w:r>
            <w:r w:rsidRPr="00016006">
              <w:rPr>
                <w:rStyle w:val="FontStyle21"/>
                <w:sz w:val="28"/>
                <w:szCs w:val="28"/>
              </w:rPr>
              <w:t>Т</w:t>
            </w:r>
            <w:proofErr w:type="gramEnd"/>
            <w:r w:rsidRPr="00016006">
              <w:rPr>
                <w:rStyle w:val="FontStyle21"/>
                <w:sz w:val="28"/>
                <w:szCs w:val="28"/>
              </w:rPr>
              <w:t xml:space="preserve"> (т).</w:t>
            </w:r>
            <w:r w:rsidRPr="00016006">
              <w:rPr>
                <w:rFonts w:ascii="Times New Roman" w:hAnsi="Times New Roman"/>
                <w:sz w:val="28"/>
                <w:szCs w:val="28"/>
              </w:rPr>
              <w:t xml:space="preserve"> </w:t>
            </w:r>
          </w:p>
          <w:p w:rsidR="00A10B77" w:rsidRPr="00016006" w:rsidRDefault="00A10B77" w:rsidP="00F15709">
            <w:pPr>
              <w:pStyle w:val="Style10"/>
              <w:widowControl/>
              <w:spacing w:line="240" w:lineRule="auto"/>
              <w:rPr>
                <w:rStyle w:val="FontStyle23"/>
                <w:sz w:val="28"/>
                <w:szCs w:val="28"/>
              </w:rPr>
            </w:pPr>
            <w:proofErr w:type="spellStart"/>
            <w:r w:rsidRPr="00016006">
              <w:rPr>
                <w:spacing w:val="-6"/>
                <w:sz w:val="28"/>
                <w:szCs w:val="28"/>
              </w:rPr>
              <w:t>Потешки</w:t>
            </w:r>
            <w:proofErr w:type="spellEnd"/>
            <w:r w:rsidRPr="00016006">
              <w:rPr>
                <w:spacing w:val="-6"/>
                <w:sz w:val="28"/>
                <w:szCs w:val="28"/>
              </w:rPr>
              <w:t>, пословицы и поговорки, скороговорки, загадки.</w:t>
            </w:r>
          </w:p>
        </w:tc>
        <w:tc>
          <w:tcPr>
            <w:tcW w:w="855" w:type="pct"/>
            <w:gridSpan w:val="4"/>
            <w:tcBorders>
              <w:left w:val="single" w:sz="4" w:space="0" w:color="auto"/>
              <w:right w:val="single" w:sz="4" w:space="0" w:color="auto"/>
            </w:tcBorders>
            <w:tcMar>
              <w:left w:w="85" w:type="dxa"/>
              <w:right w:w="85" w:type="dxa"/>
            </w:tcMar>
          </w:tcPr>
          <w:p w:rsidR="00A10B77" w:rsidRPr="00016006" w:rsidRDefault="00FB7937" w:rsidP="00F15709">
            <w:pPr>
              <w:pStyle w:val="Style10"/>
              <w:widowControl/>
              <w:spacing w:line="240" w:lineRule="auto"/>
              <w:jc w:val="center"/>
              <w:rPr>
                <w:rStyle w:val="FontStyle23"/>
                <w:sz w:val="28"/>
                <w:szCs w:val="28"/>
              </w:rPr>
            </w:pPr>
            <w:r>
              <w:rPr>
                <w:rStyle w:val="FontStyle23"/>
                <w:sz w:val="28"/>
                <w:szCs w:val="28"/>
              </w:rPr>
              <w:t>02</w:t>
            </w:r>
            <w:r w:rsidR="00A10B77" w:rsidRPr="00016006">
              <w:rPr>
                <w:rStyle w:val="FontStyle23"/>
                <w:sz w:val="28"/>
                <w:szCs w:val="28"/>
              </w:rPr>
              <w:t>.12.1</w:t>
            </w:r>
            <w:r>
              <w:rPr>
                <w:rStyle w:val="FontStyle23"/>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16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48</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0"/>
              <w:widowControl/>
              <w:spacing w:line="240" w:lineRule="auto"/>
              <w:ind w:firstLine="14"/>
              <w:rPr>
                <w:rStyle w:val="FontStyle23"/>
                <w:sz w:val="28"/>
                <w:szCs w:val="28"/>
              </w:rPr>
            </w:pPr>
            <w:r w:rsidRPr="00016006">
              <w:rPr>
                <w:rStyle w:val="FontStyle23"/>
                <w:sz w:val="28"/>
                <w:szCs w:val="28"/>
              </w:rPr>
              <w:t>Сопоставление звуков [</w:t>
            </w:r>
            <w:proofErr w:type="spellStart"/>
            <w:r w:rsidRPr="00016006">
              <w:rPr>
                <w:rStyle w:val="FontStyle23"/>
                <w:sz w:val="28"/>
                <w:szCs w:val="28"/>
              </w:rPr>
              <w:t>д</w:t>
            </w:r>
            <w:proofErr w:type="spellEnd"/>
            <w:r w:rsidRPr="00016006">
              <w:rPr>
                <w:rStyle w:val="FontStyle23"/>
                <w:sz w:val="28"/>
                <w:szCs w:val="28"/>
              </w:rPr>
              <w:t>] и [т] по звонкости-глухости.</w:t>
            </w:r>
          </w:p>
        </w:tc>
        <w:tc>
          <w:tcPr>
            <w:tcW w:w="855" w:type="pct"/>
            <w:gridSpan w:val="4"/>
            <w:tcBorders>
              <w:left w:val="single" w:sz="4" w:space="0" w:color="auto"/>
              <w:right w:val="single" w:sz="4" w:space="0" w:color="auto"/>
            </w:tcBorders>
            <w:tcMar>
              <w:left w:w="85" w:type="dxa"/>
              <w:right w:w="85" w:type="dxa"/>
            </w:tcMar>
          </w:tcPr>
          <w:p w:rsidR="00A10B77" w:rsidRPr="00016006" w:rsidRDefault="00FB7937"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04</w:t>
            </w:r>
            <w:r w:rsidR="00A10B77" w:rsidRPr="00016006">
              <w:rPr>
                <w:rFonts w:ascii="Times New Roman" w:hAnsi="Times New Roman"/>
                <w:sz w:val="28"/>
                <w:szCs w:val="28"/>
              </w:rPr>
              <w:t>.12.1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20"/>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49</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7"/>
              <w:widowControl/>
              <w:spacing w:line="240" w:lineRule="auto"/>
              <w:jc w:val="left"/>
              <w:rPr>
                <w:rStyle w:val="FontStyle21"/>
                <w:sz w:val="28"/>
                <w:szCs w:val="28"/>
              </w:rPr>
            </w:pPr>
            <w:r w:rsidRPr="00016006">
              <w:rPr>
                <w:rStyle w:val="FontStyle23"/>
                <w:sz w:val="28"/>
                <w:szCs w:val="28"/>
              </w:rPr>
              <w:t>Знакомство с буквой</w:t>
            </w:r>
            <w:proofErr w:type="gramStart"/>
            <w:r w:rsidRPr="00016006">
              <w:rPr>
                <w:rStyle w:val="FontStyle23"/>
                <w:sz w:val="28"/>
                <w:szCs w:val="28"/>
              </w:rPr>
              <w:t xml:space="preserve"> </w:t>
            </w:r>
            <w:r w:rsidRPr="00016006">
              <w:rPr>
                <w:rStyle w:val="FontStyle21"/>
                <w:sz w:val="28"/>
                <w:szCs w:val="28"/>
              </w:rPr>
              <w:t>Б</w:t>
            </w:r>
            <w:proofErr w:type="gramEnd"/>
            <w:r w:rsidRPr="00016006">
              <w:rPr>
                <w:rStyle w:val="FontStyle21"/>
                <w:sz w:val="28"/>
                <w:szCs w:val="28"/>
              </w:rPr>
              <w:t xml:space="preserve"> (б).</w:t>
            </w:r>
          </w:p>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 Русская народная сказка «Кот, петух и лиса».</w:t>
            </w:r>
          </w:p>
        </w:tc>
        <w:tc>
          <w:tcPr>
            <w:tcW w:w="855" w:type="pct"/>
            <w:gridSpan w:val="4"/>
            <w:tcBorders>
              <w:left w:val="single" w:sz="4" w:space="0" w:color="auto"/>
              <w:right w:val="single" w:sz="4" w:space="0" w:color="auto"/>
            </w:tcBorders>
            <w:tcMar>
              <w:left w:w="85" w:type="dxa"/>
              <w:right w:w="85" w:type="dxa"/>
            </w:tcMar>
          </w:tcPr>
          <w:p w:rsidR="00A10B77" w:rsidRPr="00016006" w:rsidRDefault="00FB7937"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05</w:t>
            </w:r>
            <w:r w:rsidR="00A10B77" w:rsidRPr="00016006">
              <w:rPr>
                <w:rFonts w:ascii="Times New Roman" w:hAnsi="Times New Roman"/>
                <w:sz w:val="28"/>
                <w:szCs w:val="28"/>
              </w:rPr>
              <w:t>.12.1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pacing w:val="4"/>
                <w:sz w:val="28"/>
                <w:szCs w:val="28"/>
              </w:rPr>
            </w:pPr>
          </w:p>
        </w:tc>
      </w:tr>
      <w:tr w:rsidR="00A10B77" w:rsidRPr="00016006" w:rsidTr="00FC4FF0">
        <w:trPr>
          <w:gridAfter w:val="1"/>
          <w:wAfter w:w="4" w:type="pct"/>
          <w:trHeight w:val="505"/>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50</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0"/>
              <w:widowControl/>
              <w:spacing w:line="240" w:lineRule="auto"/>
              <w:ind w:firstLine="43"/>
              <w:rPr>
                <w:rStyle w:val="FontStyle23"/>
                <w:sz w:val="28"/>
                <w:szCs w:val="28"/>
              </w:rPr>
            </w:pPr>
            <w:r w:rsidRPr="00016006">
              <w:rPr>
                <w:rStyle w:val="FontStyle23"/>
                <w:sz w:val="28"/>
                <w:szCs w:val="28"/>
              </w:rPr>
              <w:t xml:space="preserve">Знакомство с буквой </w:t>
            </w:r>
            <w:proofErr w:type="gramStart"/>
            <w:r w:rsidRPr="00016006">
              <w:rPr>
                <w:rStyle w:val="FontStyle21"/>
                <w:sz w:val="28"/>
                <w:szCs w:val="28"/>
              </w:rPr>
              <w:t>П</w:t>
            </w:r>
            <w:proofErr w:type="gramEnd"/>
            <w:r w:rsidRPr="00016006">
              <w:rPr>
                <w:rStyle w:val="FontStyle21"/>
                <w:sz w:val="28"/>
                <w:szCs w:val="28"/>
              </w:rPr>
              <w:t xml:space="preserve"> (</w:t>
            </w:r>
            <w:proofErr w:type="spellStart"/>
            <w:r w:rsidRPr="00016006">
              <w:rPr>
                <w:rStyle w:val="FontStyle21"/>
                <w:sz w:val="28"/>
                <w:szCs w:val="28"/>
              </w:rPr>
              <w:t>п</w:t>
            </w:r>
            <w:proofErr w:type="spellEnd"/>
            <w:r w:rsidRPr="00016006">
              <w:rPr>
                <w:rStyle w:val="FontStyle21"/>
                <w:sz w:val="28"/>
                <w:szCs w:val="28"/>
              </w:rPr>
              <w:t>).</w:t>
            </w:r>
          </w:p>
        </w:tc>
        <w:tc>
          <w:tcPr>
            <w:tcW w:w="855" w:type="pct"/>
            <w:gridSpan w:val="4"/>
            <w:tcBorders>
              <w:left w:val="single" w:sz="4" w:space="0" w:color="auto"/>
              <w:right w:val="single" w:sz="4" w:space="0" w:color="auto"/>
            </w:tcBorders>
            <w:tcMar>
              <w:left w:w="85" w:type="dxa"/>
              <w:right w:w="85" w:type="dxa"/>
            </w:tcMar>
          </w:tcPr>
          <w:p w:rsidR="00A10B77" w:rsidRPr="00016006" w:rsidRDefault="00FB7937"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06</w:t>
            </w:r>
            <w:r w:rsidR="00A10B77" w:rsidRPr="00016006">
              <w:rPr>
                <w:rFonts w:ascii="Times New Roman" w:hAnsi="Times New Roman"/>
                <w:sz w:val="28"/>
                <w:szCs w:val="28"/>
              </w:rPr>
              <w:t>.12.1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83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51</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0"/>
              <w:widowControl/>
              <w:spacing w:line="240" w:lineRule="auto"/>
              <w:ind w:hanging="29"/>
              <w:rPr>
                <w:rStyle w:val="FontStyle23"/>
                <w:sz w:val="28"/>
                <w:szCs w:val="28"/>
              </w:rPr>
            </w:pPr>
            <w:r w:rsidRPr="00016006">
              <w:rPr>
                <w:rStyle w:val="FontStyle23"/>
                <w:sz w:val="28"/>
                <w:szCs w:val="28"/>
              </w:rPr>
              <w:t>Развитие вос</w:t>
            </w:r>
            <w:r w:rsidRPr="00016006">
              <w:rPr>
                <w:rStyle w:val="FontStyle23"/>
                <w:sz w:val="28"/>
                <w:szCs w:val="28"/>
              </w:rPr>
              <w:softHyphen/>
              <w:t>приятия худо</w:t>
            </w:r>
            <w:r w:rsidRPr="00016006">
              <w:rPr>
                <w:rStyle w:val="FontStyle23"/>
                <w:sz w:val="28"/>
                <w:szCs w:val="28"/>
              </w:rPr>
              <w:softHyphen/>
              <w:t>жественного произведения.</w:t>
            </w:r>
            <w:r w:rsidRPr="00016006">
              <w:rPr>
                <w:sz w:val="28"/>
                <w:szCs w:val="28"/>
              </w:rPr>
              <w:t xml:space="preserve"> Русская народная сказка «Приверед</w:t>
            </w:r>
            <w:bookmarkStart w:id="0" w:name="_GoBack"/>
            <w:bookmarkEnd w:id="0"/>
            <w:r w:rsidRPr="00016006">
              <w:rPr>
                <w:sz w:val="28"/>
                <w:szCs w:val="28"/>
              </w:rPr>
              <w:t>ница».</w:t>
            </w:r>
          </w:p>
          <w:p w:rsidR="00A10B77" w:rsidRPr="00016006" w:rsidRDefault="00A10B77" w:rsidP="00F15709">
            <w:pPr>
              <w:pStyle w:val="Style10"/>
              <w:widowControl/>
              <w:spacing w:line="240" w:lineRule="auto"/>
              <w:ind w:firstLine="10"/>
              <w:rPr>
                <w:rStyle w:val="FontStyle23"/>
                <w:sz w:val="28"/>
                <w:szCs w:val="28"/>
              </w:rPr>
            </w:pPr>
            <w:r w:rsidRPr="00016006">
              <w:rPr>
                <w:rStyle w:val="FontStyle23"/>
                <w:sz w:val="28"/>
                <w:szCs w:val="28"/>
              </w:rPr>
              <w:t>Знакомство с буквой</w:t>
            </w:r>
            <w:proofErr w:type="gramStart"/>
            <w:r w:rsidRPr="00016006">
              <w:rPr>
                <w:rStyle w:val="FontStyle23"/>
                <w:sz w:val="28"/>
                <w:szCs w:val="28"/>
              </w:rPr>
              <w:t xml:space="preserve"> </w:t>
            </w:r>
            <w:r w:rsidRPr="00016006">
              <w:rPr>
                <w:rStyle w:val="FontStyle21"/>
                <w:sz w:val="28"/>
                <w:szCs w:val="28"/>
              </w:rPr>
              <w:t>В</w:t>
            </w:r>
            <w:proofErr w:type="gramEnd"/>
            <w:r w:rsidRPr="00016006">
              <w:rPr>
                <w:rStyle w:val="FontStyle21"/>
                <w:sz w:val="28"/>
                <w:szCs w:val="28"/>
              </w:rPr>
              <w:t xml:space="preserve"> </w:t>
            </w:r>
            <w:r w:rsidRPr="00016006">
              <w:rPr>
                <w:rStyle w:val="FontStyle35"/>
                <w:sz w:val="28"/>
                <w:szCs w:val="28"/>
              </w:rPr>
              <w:t>(в).</w:t>
            </w:r>
          </w:p>
        </w:tc>
        <w:tc>
          <w:tcPr>
            <w:tcW w:w="855" w:type="pct"/>
            <w:gridSpan w:val="4"/>
            <w:tcBorders>
              <w:left w:val="single" w:sz="4" w:space="0" w:color="auto"/>
              <w:right w:val="single" w:sz="4" w:space="0" w:color="auto"/>
            </w:tcBorders>
            <w:tcMar>
              <w:left w:w="85" w:type="dxa"/>
              <w:right w:w="85" w:type="dxa"/>
            </w:tcMar>
          </w:tcPr>
          <w:p w:rsidR="00A10B77" w:rsidRPr="00016006" w:rsidRDefault="00FB7937"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09</w:t>
            </w:r>
            <w:r w:rsidR="00A10B77" w:rsidRPr="00016006">
              <w:rPr>
                <w:rFonts w:ascii="Times New Roman" w:hAnsi="Times New Roman"/>
                <w:sz w:val="28"/>
                <w:szCs w:val="28"/>
              </w:rPr>
              <w:t>.12.1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widowControl w:val="0"/>
              <w:tabs>
                <w:tab w:val="center" w:pos="1418"/>
                <w:tab w:val="center" w:pos="2835"/>
                <w:tab w:val="center" w:pos="3261"/>
                <w:tab w:val="left" w:pos="8931"/>
                <w:tab w:val="left" w:pos="9088"/>
              </w:tabs>
              <w:autoSpaceDE w:val="0"/>
              <w:autoSpaceDN w:val="0"/>
              <w:adjustRightInd w:val="0"/>
              <w:spacing w:after="0" w:line="240" w:lineRule="auto"/>
              <w:jc w:val="center"/>
              <w:rPr>
                <w:rFonts w:ascii="Times New Roman" w:hAnsi="Times New Roman"/>
                <w:b/>
                <w:sz w:val="28"/>
                <w:szCs w:val="28"/>
              </w:rPr>
            </w:pPr>
          </w:p>
        </w:tc>
      </w:tr>
      <w:tr w:rsidR="00A10B77" w:rsidRPr="00016006" w:rsidTr="00FC4FF0">
        <w:trPr>
          <w:gridAfter w:val="1"/>
          <w:wAfter w:w="4" w:type="pct"/>
          <w:trHeight w:val="425"/>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52</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0"/>
              <w:widowControl/>
              <w:spacing w:line="240" w:lineRule="auto"/>
              <w:ind w:firstLine="10"/>
              <w:rPr>
                <w:rStyle w:val="FontStyle23"/>
                <w:sz w:val="28"/>
                <w:szCs w:val="28"/>
              </w:rPr>
            </w:pPr>
            <w:r w:rsidRPr="00016006">
              <w:rPr>
                <w:rStyle w:val="FontStyle23"/>
                <w:sz w:val="28"/>
                <w:szCs w:val="28"/>
              </w:rPr>
              <w:t xml:space="preserve">Знакомство с буквой </w:t>
            </w:r>
            <w:r w:rsidRPr="00016006">
              <w:rPr>
                <w:rStyle w:val="FontStyle21"/>
                <w:sz w:val="28"/>
                <w:szCs w:val="28"/>
              </w:rPr>
              <w:t xml:space="preserve">Ф </w:t>
            </w:r>
            <w:r w:rsidRPr="00016006">
              <w:rPr>
                <w:rStyle w:val="FontStyle35"/>
                <w:sz w:val="28"/>
                <w:szCs w:val="28"/>
              </w:rPr>
              <w:t>(</w:t>
            </w:r>
            <w:proofErr w:type="spellStart"/>
            <w:r w:rsidRPr="00016006">
              <w:rPr>
                <w:rStyle w:val="FontStyle35"/>
                <w:sz w:val="28"/>
                <w:szCs w:val="28"/>
              </w:rPr>
              <w:t>ф</w:t>
            </w:r>
            <w:proofErr w:type="spellEnd"/>
            <w:r w:rsidRPr="00016006">
              <w:rPr>
                <w:rStyle w:val="FontStyle35"/>
                <w:sz w:val="28"/>
                <w:szCs w:val="28"/>
              </w:rPr>
              <w:t>).</w:t>
            </w:r>
          </w:p>
        </w:tc>
        <w:tc>
          <w:tcPr>
            <w:tcW w:w="855" w:type="pct"/>
            <w:gridSpan w:val="4"/>
            <w:tcBorders>
              <w:left w:val="single" w:sz="4" w:space="0" w:color="auto"/>
              <w:right w:val="single" w:sz="4" w:space="0" w:color="auto"/>
            </w:tcBorders>
            <w:tcMar>
              <w:left w:w="85" w:type="dxa"/>
              <w:right w:w="85" w:type="dxa"/>
            </w:tcMar>
          </w:tcPr>
          <w:p w:rsidR="00A10B77" w:rsidRPr="00016006" w:rsidRDefault="00FB7937" w:rsidP="00F15709">
            <w:pPr>
              <w:pStyle w:val="Style10"/>
              <w:widowControl/>
              <w:spacing w:line="240" w:lineRule="auto"/>
              <w:ind w:firstLine="10"/>
              <w:jc w:val="center"/>
              <w:rPr>
                <w:rStyle w:val="FontStyle23"/>
                <w:sz w:val="28"/>
                <w:szCs w:val="28"/>
              </w:rPr>
            </w:pPr>
            <w:r>
              <w:rPr>
                <w:rStyle w:val="FontStyle23"/>
                <w:sz w:val="28"/>
                <w:szCs w:val="28"/>
              </w:rPr>
              <w:t>11</w:t>
            </w:r>
            <w:r w:rsidR="00A10B77" w:rsidRPr="00016006">
              <w:rPr>
                <w:rStyle w:val="FontStyle23"/>
                <w:sz w:val="28"/>
                <w:szCs w:val="28"/>
              </w:rPr>
              <w:t>.12.1</w:t>
            </w:r>
            <w:r>
              <w:rPr>
                <w:rStyle w:val="FontStyle23"/>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543"/>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53</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0"/>
              <w:widowControl/>
              <w:spacing w:line="240" w:lineRule="auto"/>
              <w:ind w:hanging="5"/>
              <w:rPr>
                <w:rStyle w:val="FontStyle23"/>
                <w:sz w:val="28"/>
                <w:szCs w:val="28"/>
              </w:rPr>
            </w:pPr>
            <w:r w:rsidRPr="00016006">
              <w:rPr>
                <w:rStyle w:val="FontStyle23"/>
                <w:sz w:val="28"/>
                <w:szCs w:val="28"/>
              </w:rPr>
              <w:t>Знакомство с буквой</w:t>
            </w:r>
            <w:proofErr w:type="gramStart"/>
            <w:r w:rsidRPr="00016006">
              <w:rPr>
                <w:rStyle w:val="FontStyle23"/>
                <w:sz w:val="28"/>
                <w:szCs w:val="28"/>
              </w:rPr>
              <w:t xml:space="preserve"> </w:t>
            </w:r>
            <w:r w:rsidRPr="00016006">
              <w:rPr>
                <w:rStyle w:val="FontStyle35"/>
                <w:sz w:val="28"/>
                <w:szCs w:val="28"/>
              </w:rPr>
              <w:t>Ж</w:t>
            </w:r>
            <w:proofErr w:type="gramEnd"/>
            <w:r w:rsidRPr="00016006">
              <w:rPr>
                <w:rStyle w:val="FontStyle35"/>
                <w:sz w:val="28"/>
                <w:szCs w:val="28"/>
              </w:rPr>
              <w:t xml:space="preserve"> </w:t>
            </w:r>
            <w:r w:rsidRPr="00016006">
              <w:rPr>
                <w:rStyle w:val="FontStyle21"/>
                <w:sz w:val="28"/>
                <w:szCs w:val="28"/>
              </w:rPr>
              <w:t>(ж).</w:t>
            </w:r>
          </w:p>
        </w:tc>
        <w:tc>
          <w:tcPr>
            <w:tcW w:w="855" w:type="pct"/>
            <w:gridSpan w:val="4"/>
            <w:tcBorders>
              <w:left w:val="single" w:sz="4" w:space="0" w:color="auto"/>
              <w:right w:val="single" w:sz="4" w:space="0" w:color="auto"/>
            </w:tcBorders>
            <w:tcMar>
              <w:left w:w="85" w:type="dxa"/>
              <w:right w:w="85" w:type="dxa"/>
            </w:tcMar>
          </w:tcPr>
          <w:p w:rsidR="00A10B77" w:rsidRPr="00016006" w:rsidRDefault="00FB7937" w:rsidP="00F15709">
            <w:pPr>
              <w:pStyle w:val="Style10"/>
              <w:widowControl/>
              <w:spacing w:line="240" w:lineRule="auto"/>
              <w:ind w:hanging="5"/>
              <w:jc w:val="center"/>
              <w:rPr>
                <w:rStyle w:val="FontStyle23"/>
                <w:spacing w:val="-4"/>
                <w:sz w:val="28"/>
                <w:szCs w:val="28"/>
              </w:rPr>
            </w:pPr>
            <w:r>
              <w:rPr>
                <w:rStyle w:val="FontStyle23"/>
                <w:spacing w:val="-4"/>
                <w:sz w:val="28"/>
                <w:szCs w:val="28"/>
              </w:rPr>
              <w:t>12</w:t>
            </w:r>
            <w:r w:rsidR="00A10B77" w:rsidRPr="00016006">
              <w:rPr>
                <w:rStyle w:val="FontStyle23"/>
                <w:spacing w:val="-4"/>
                <w:sz w:val="28"/>
                <w:szCs w:val="28"/>
              </w:rPr>
              <w:t>.12.1</w:t>
            </w:r>
            <w:r>
              <w:rPr>
                <w:rStyle w:val="FontStyle23"/>
                <w:spacing w:val="-4"/>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541"/>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54</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0"/>
              <w:widowControl/>
              <w:spacing w:line="240" w:lineRule="auto"/>
              <w:rPr>
                <w:rStyle w:val="FontStyle23"/>
                <w:sz w:val="28"/>
                <w:szCs w:val="28"/>
              </w:rPr>
            </w:pPr>
            <w:r w:rsidRPr="00016006">
              <w:rPr>
                <w:rStyle w:val="FontStyle23"/>
                <w:sz w:val="28"/>
                <w:szCs w:val="28"/>
              </w:rPr>
              <w:t xml:space="preserve">Знакомство с буквой </w:t>
            </w:r>
            <w:proofErr w:type="gramStart"/>
            <w:r w:rsidRPr="00016006">
              <w:rPr>
                <w:rStyle w:val="FontStyle21"/>
                <w:sz w:val="28"/>
                <w:szCs w:val="28"/>
              </w:rPr>
              <w:t>Ш</w:t>
            </w:r>
            <w:proofErr w:type="gramEnd"/>
            <w:r w:rsidRPr="00016006">
              <w:rPr>
                <w:rStyle w:val="FontStyle21"/>
                <w:sz w:val="28"/>
                <w:szCs w:val="28"/>
              </w:rPr>
              <w:t xml:space="preserve"> (</w:t>
            </w:r>
            <w:proofErr w:type="spellStart"/>
            <w:r w:rsidRPr="00016006">
              <w:rPr>
                <w:rStyle w:val="FontStyle21"/>
                <w:sz w:val="28"/>
                <w:szCs w:val="28"/>
              </w:rPr>
              <w:t>ш</w:t>
            </w:r>
            <w:proofErr w:type="spellEnd"/>
            <w:r w:rsidRPr="00016006">
              <w:rPr>
                <w:rStyle w:val="FontStyle21"/>
                <w:sz w:val="28"/>
                <w:szCs w:val="28"/>
              </w:rPr>
              <w:t>).</w:t>
            </w:r>
            <w:r w:rsidRPr="00016006">
              <w:rPr>
                <w:sz w:val="28"/>
                <w:szCs w:val="28"/>
              </w:rPr>
              <w:t xml:space="preserve"> </w:t>
            </w:r>
          </w:p>
        </w:tc>
        <w:tc>
          <w:tcPr>
            <w:tcW w:w="855" w:type="pct"/>
            <w:gridSpan w:val="4"/>
            <w:tcBorders>
              <w:left w:val="single" w:sz="4" w:space="0" w:color="auto"/>
              <w:right w:val="single" w:sz="4" w:space="0" w:color="auto"/>
            </w:tcBorders>
            <w:tcMar>
              <w:left w:w="85" w:type="dxa"/>
              <w:right w:w="85" w:type="dxa"/>
            </w:tcMar>
          </w:tcPr>
          <w:p w:rsidR="00A10B77" w:rsidRPr="00016006" w:rsidRDefault="00FB7937" w:rsidP="00F15709">
            <w:pPr>
              <w:pStyle w:val="Style10"/>
              <w:widowControl/>
              <w:spacing w:line="240" w:lineRule="auto"/>
              <w:jc w:val="center"/>
              <w:rPr>
                <w:rStyle w:val="FontStyle23"/>
                <w:spacing w:val="-6"/>
                <w:sz w:val="28"/>
                <w:szCs w:val="28"/>
              </w:rPr>
            </w:pPr>
            <w:r>
              <w:rPr>
                <w:rStyle w:val="FontStyle23"/>
                <w:spacing w:val="-6"/>
                <w:sz w:val="28"/>
                <w:szCs w:val="28"/>
              </w:rPr>
              <w:t>13</w:t>
            </w:r>
            <w:r w:rsidR="00A10B77" w:rsidRPr="00016006">
              <w:rPr>
                <w:rStyle w:val="FontStyle23"/>
                <w:spacing w:val="-6"/>
                <w:sz w:val="28"/>
                <w:szCs w:val="28"/>
              </w:rPr>
              <w:t>.12.1</w:t>
            </w:r>
            <w:r>
              <w:rPr>
                <w:rStyle w:val="FontStyle23"/>
                <w:spacing w:val="-6"/>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816"/>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lastRenderedPageBreak/>
              <w:t>55</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w:t>
            </w:r>
          </w:p>
          <w:p w:rsidR="00A10B77" w:rsidRPr="00016006" w:rsidRDefault="00A10B77" w:rsidP="00F15709">
            <w:pPr>
              <w:pStyle w:val="a3"/>
              <w:rPr>
                <w:rStyle w:val="FontStyle23"/>
                <w:rFonts w:ascii="Times New Roman" w:hAnsi="Times New Roman"/>
                <w:sz w:val="28"/>
                <w:szCs w:val="28"/>
              </w:rPr>
            </w:pPr>
            <w:r w:rsidRPr="00016006">
              <w:rPr>
                <w:rFonts w:ascii="Times New Roman" w:hAnsi="Times New Roman"/>
                <w:sz w:val="28"/>
                <w:szCs w:val="28"/>
              </w:rPr>
              <w:t>В. Бианки «Лесной Колобок – Колючий бок».</w:t>
            </w:r>
            <w:r w:rsidRPr="00016006">
              <w:rPr>
                <w:rStyle w:val="FontStyle23"/>
                <w:rFonts w:ascii="Times New Roman" w:hAnsi="Times New Roman"/>
                <w:sz w:val="28"/>
                <w:szCs w:val="28"/>
              </w:rPr>
              <w:t xml:space="preserve"> </w:t>
            </w:r>
          </w:p>
          <w:p w:rsidR="00A10B77" w:rsidRPr="00016006" w:rsidRDefault="00A10B77" w:rsidP="00F15709">
            <w:pPr>
              <w:pStyle w:val="a3"/>
              <w:rPr>
                <w:rStyle w:val="FontStyle23"/>
                <w:rFonts w:ascii="Times New Roman" w:hAnsi="Times New Roman"/>
                <w:sz w:val="28"/>
                <w:szCs w:val="28"/>
              </w:rPr>
            </w:pPr>
            <w:r w:rsidRPr="00016006">
              <w:rPr>
                <w:rStyle w:val="FontStyle23"/>
                <w:rFonts w:ascii="Times New Roman" w:hAnsi="Times New Roman"/>
                <w:sz w:val="28"/>
                <w:szCs w:val="28"/>
              </w:rPr>
              <w:t xml:space="preserve">Знакомство с буквой </w:t>
            </w:r>
            <w:r w:rsidRPr="00016006">
              <w:rPr>
                <w:rStyle w:val="FontStyle21"/>
                <w:sz w:val="28"/>
                <w:szCs w:val="28"/>
              </w:rPr>
              <w:t>Ч (ч).</w:t>
            </w:r>
          </w:p>
        </w:tc>
        <w:tc>
          <w:tcPr>
            <w:tcW w:w="855" w:type="pct"/>
            <w:gridSpan w:val="4"/>
            <w:tcBorders>
              <w:left w:val="single" w:sz="4" w:space="0" w:color="auto"/>
              <w:right w:val="single" w:sz="4" w:space="0" w:color="auto"/>
            </w:tcBorders>
            <w:tcMar>
              <w:left w:w="85" w:type="dxa"/>
              <w:right w:w="85" w:type="dxa"/>
            </w:tcMar>
          </w:tcPr>
          <w:p w:rsidR="00A10B77" w:rsidRPr="00016006" w:rsidRDefault="00FB7937" w:rsidP="00F15709">
            <w:pPr>
              <w:pStyle w:val="Style10"/>
              <w:widowControl/>
              <w:spacing w:line="240" w:lineRule="auto"/>
              <w:ind w:firstLine="19"/>
              <w:jc w:val="center"/>
              <w:rPr>
                <w:rStyle w:val="FontStyle23"/>
                <w:spacing w:val="-4"/>
                <w:sz w:val="28"/>
                <w:szCs w:val="28"/>
              </w:rPr>
            </w:pPr>
            <w:r>
              <w:rPr>
                <w:rStyle w:val="FontStyle23"/>
                <w:spacing w:val="-4"/>
                <w:sz w:val="28"/>
                <w:szCs w:val="28"/>
              </w:rPr>
              <w:t>16</w:t>
            </w:r>
            <w:r w:rsidR="00A10B77" w:rsidRPr="00016006">
              <w:rPr>
                <w:rStyle w:val="FontStyle23"/>
                <w:spacing w:val="-4"/>
                <w:sz w:val="28"/>
                <w:szCs w:val="28"/>
              </w:rPr>
              <w:t>.12.1</w:t>
            </w:r>
            <w:r>
              <w:rPr>
                <w:rStyle w:val="FontStyle23"/>
                <w:spacing w:val="-4"/>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54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56</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0"/>
              <w:widowControl/>
              <w:spacing w:line="240" w:lineRule="auto"/>
              <w:ind w:hanging="5"/>
              <w:rPr>
                <w:rStyle w:val="FontStyle23"/>
                <w:sz w:val="28"/>
                <w:szCs w:val="28"/>
              </w:rPr>
            </w:pPr>
            <w:r w:rsidRPr="00016006">
              <w:rPr>
                <w:rStyle w:val="FontStyle23"/>
                <w:sz w:val="28"/>
                <w:szCs w:val="28"/>
              </w:rPr>
              <w:t xml:space="preserve">Знакомство с буквой </w:t>
            </w:r>
            <w:proofErr w:type="gramStart"/>
            <w:r w:rsidRPr="00016006">
              <w:rPr>
                <w:rStyle w:val="FontStyle21"/>
                <w:sz w:val="28"/>
                <w:szCs w:val="28"/>
              </w:rPr>
              <w:t>Щ</w:t>
            </w:r>
            <w:proofErr w:type="gramEnd"/>
            <w:r w:rsidRPr="00016006">
              <w:rPr>
                <w:rStyle w:val="FontStyle21"/>
                <w:sz w:val="28"/>
                <w:szCs w:val="28"/>
              </w:rPr>
              <w:t xml:space="preserve"> (</w:t>
            </w:r>
            <w:proofErr w:type="spellStart"/>
            <w:r w:rsidRPr="00016006">
              <w:rPr>
                <w:rStyle w:val="FontStyle21"/>
                <w:sz w:val="28"/>
                <w:szCs w:val="28"/>
              </w:rPr>
              <w:t>щ</w:t>
            </w:r>
            <w:proofErr w:type="spellEnd"/>
            <w:r w:rsidRPr="00016006">
              <w:rPr>
                <w:rStyle w:val="FontStyle21"/>
                <w:sz w:val="28"/>
                <w:szCs w:val="28"/>
              </w:rPr>
              <w:t>).</w:t>
            </w:r>
          </w:p>
        </w:tc>
        <w:tc>
          <w:tcPr>
            <w:tcW w:w="855" w:type="pct"/>
            <w:gridSpan w:val="4"/>
            <w:tcBorders>
              <w:left w:val="single" w:sz="4" w:space="0" w:color="auto"/>
              <w:right w:val="single" w:sz="4" w:space="0" w:color="auto"/>
            </w:tcBorders>
            <w:tcMar>
              <w:left w:w="85" w:type="dxa"/>
              <w:right w:w="85" w:type="dxa"/>
            </w:tcMar>
          </w:tcPr>
          <w:p w:rsidR="00A10B77" w:rsidRPr="00016006" w:rsidRDefault="00D55F94" w:rsidP="00F15709">
            <w:pPr>
              <w:pStyle w:val="Style10"/>
              <w:widowControl/>
              <w:spacing w:line="240" w:lineRule="auto"/>
              <w:ind w:hanging="5"/>
              <w:jc w:val="center"/>
              <w:rPr>
                <w:rStyle w:val="FontStyle23"/>
                <w:sz w:val="28"/>
                <w:szCs w:val="28"/>
              </w:rPr>
            </w:pPr>
            <w:r>
              <w:rPr>
                <w:rStyle w:val="FontStyle23"/>
                <w:sz w:val="28"/>
                <w:szCs w:val="28"/>
              </w:rPr>
              <w:t>18</w:t>
            </w:r>
            <w:r w:rsidR="00A10B77" w:rsidRPr="00016006">
              <w:rPr>
                <w:rStyle w:val="FontStyle23"/>
                <w:sz w:val="28"/>
                <w:szCs w:val="28"/>
              </w:rPr>
              <w:t>.12.1</w:t>
            </w:r>
            <w:r>
              <w:rPr>
                <w:rStyle w:val="FontStyle23"/>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16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57</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0"/>
              <w:widowControl/>
              <w:spacing w:line="240" w:lineRule="auto"/>
              <w:rPr>
                <w:rStyle w:val="FontStyle23"/>
                <w:sz w:val="28"/>
                <w:szCs w:val="28"/>
              </w:rPr>
            </w:pPr>
            <w:r w:rsidRPr="00016006">
              <w:rPr>
                <w:rStyle w:val="FontStyle23"/>
                <w:sz w:val="28"/>
                <w:szCs w:val="28"/>
              </w:rPr>
              <w:t xml:space="preserve">Знакомство с буквой </w:t>
            </w:r>
            <w:r w:rsidRPr="00016006">
              <w:rPr>
                <w:rStyle w:val="FontStyle21"/>
                <w:sz w:val="28"/>
                <w:szCs w:val="28"/>
              </w:rPr>
              <w:t>X (</w:t>
            </w:r>
            <w:proofErr w:type="spellStart"/>
            <w:r w:rsidRPr="00016006">
              <w:rPr>
                <w:rStyle w:val="FontStyle21"/>
                <w:sz w:val="28"/>
                <w:szCs w:val="28"/>
              </w:rPr>
              <w:t>х</w:t>
            </w:r>
            <w:proofErr w:type="spellEnd"/>
            <w:r w:rsidRPr="00016006">
              <w:rPr>
                <w:rStyle w:val="FontStyle21"/>
                <w:sz w:val="28"/>
                <w:szCs w:val="28"/>
              </w:rPr>
              <w:t>).</w:t>
            </w:r>
          </w:p>
        </w:tc>
        <w:tc>
          <w:tcPr>
            <w:tcW w:w="855" w:type="pct"/>
            <w:gridSpan w:val="4"/>
            <w:tcBorders>
              <w:left w:val="single" w:sz="4" w:space="0" w:color="auto"/>
              <w:right w:val="single" w:sz="4" w:space="0" w:color="auto"/>
            </w:tcBorders>
            <w:tcMar>
              <w:left w:w="85" w:type="dxa"/>
              <w:right w:w="85" w:type="dxa"/>
            </w:tcMar>
          </w:tcPr>
          <w:p w:rsidR="00A10B77" w:rsidRPr="00016006" w:rsidRDefault="00D55F94" w:rsidP="00F15709">
            <w:pPr>
              <w:pStyle w:val="Style10"/>
              <w:widowControl/>
              <w:spacing w:line="240" w:lineRule="auto"/>
              <w:jc w:val="center"/>
              <w:rPr>
                <w:rStyle w:val="FontStyle23"/>
                <w:sz w:val="28"/>
                <w:szCs w:val="28"/>
              </w:rPr>
            </w:pPr>
            <w:r>
              <w:rPr>
                <w:rStyle w:val="FontStyle23"/>
                <w:sz w:val="28"/>
                <w:szCs w:val="28"/>
              </w:rPr>
              <w:t>19</w:t>
            </w:r>
            <w:r w:rsidR="00A10B77" w:rsidRPr="00016006">
              <w:rPr>
                <w:rStyle w:val="FontStyle23"/>
                <w:sz w:val="28"/>
                <w:szCs w:val="28"/>
              </w:rPr>
              <w:t>.12.1</w:t>
            </w:r>
            <w:r>
              <w:rPr>
                <w:rStyle w:val="FontStyle23"/>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361"/>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58</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0"/>
              <w:widowControl/>
              <w:spacing w:line="240" w:lineRule="auto"/>
              <w:ind w:hanging="5"/>
              <w:rPr>
                <w:rStyle w:val="FontStyle23"/>
                <w:sz w:val="28"/>
                <w:szCs w:val="28"/>
              </w:rPr>
            </w:pPr>
            <w:r w:rsidRPr="00016006">
              <w:rPr>
                <w:rStyle w:val="FontStyle23"/>
                <w:sz w:val="28"/>
                <w:szCs w:val="28"/>
              </w:rPr>
              <w:t xml:space="preserve">Знакомство с буквой </w:t>
            </w:r>
            <w:proofErr w:type="gramStart"/>
            <w:r w:rsidRPr="00016006">
              <w:rPr>
                <w:rStyle w:val="FontStyle21"/>
                <w:spacing w:val="-10"/>
                <w:sz w:val="28"/>
                <w:szCs w:val="28"/>
              </w:rPr>
              <w:t>Ц</w:t>
            </w:r>
            <w:proofErr w:type="gramEnd"/>
            <w:r w:rsidRPr="00016006">
              <w:rPr>
                <w:rStyle w:val="FontStyle21"/>
                <w:sz w:val="28"/>
                <w:szCs w:val="28"/>
              </w:rPr>
              <w:t xml:space="preserve"> </w:t>
            </w:r>
            <w:r w:rsidRPr="00016006">
              <w:rPr>
                <w:rStyle w:val="FontStyle21"/>
                <w:spacing w:val="-10"/>
                <w:sz w:val="28"/>
                <w:szCs w:val="28"/>
              </w:rPr>
              <w:t>(</w:t>
            </w:r>
            <w:proofErr w:type="spellStart"/>
            <w:r w:rsidRPr="00016006">
              <w:rPr>
                <w:rStyle w:val="FontStyle21"/>
                <w:spacing w:val="-10"/>
                <w:sz w:val="28"/>
                <w:szCs w:val="28"/>
              </w:rPr>
              <w:t>ц</w:t>
            </w:r>
            <w:proofErr w:type="spellEnd"/>
            <w:r w:rsidRPr="00016006">
              <w:rPr>
                <w:rStyle w:val="FontStyle21"/>
                <w:spacing w:val="-10"/>
                <w:sz w:val="28"/>
                <w:szCs w:val="28"/>
              </w:rPr>
              <w:t>).</w:t>
            </w:r>
          </w:p>
        </w:tc>
        <w:tc>
          <w:tcPr>
            <w:tcW w:w="855" w:type="pct"/>
            <w:gridSpan w:val="4"/>
            <w:tcBorders>
              <w:left w:val="single" w:sz="4" w:space="0" w:color="auto"/>
              <w:right w:val="single" w:sz="4" w:space="0" w:color="auto"/>
            </w:tcBorders>
            <w:tcMar>
              <w:left w:w="85" w:type="dxa"/>
              <w:right w:w="85" w:type="dxa"/>
            </w:tcMar>
          </w:tcPr>
          <w:p w:rsidR="00A10B77" w:rsidRPr="00016006" w:rsidRDefault="00D55F94" w:rsidP="00F15709">
            <w:pPr>
              <w:pStyle w:val="Style10"/>
              <w:widowControl/>
              <w:spacing w:line="240" w:lineRule="auto"/>
              <w:ind w:hanging="5"/>
              <w:jc w:val="center"/>
              <w:rPr>
                <w:rStyle w:val="FontStyle23"/>
                <w:sz w:val="28"/>
                <w:szCs w:val="28"/>
              </w:rPr>
            </w:pPr>
            <w:r>
              <w:rPr>
                <w:rStyle w:val="FontStyle23"/>
                <w:sz w:val="28"/>
                <w:szCs w:val="28"/>
              </w:rPr>
              <w:t>20</w:t>
            </w:r>
            <w:r w:rsidR="00A10B77" w:rsidRPr="00016006">
              <w:rPr>
                <w:rStyle w:val="FontStyle23"/>
                <w:sz w:val="28"/>
                <w:szCs w:val="28"/>
              </w:rPr>
              <w:t>.12.1</w:t>
            </w:r>
            <w:r>
              <w:rPr>
                <w:rStyle w:val="FontStyle23"/>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888"/>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59</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0"/>
              <w:widowControl/>
              <w:spacing w:line="240" w:lineRule="auto"/>
              <w:ind w:hanging="10"/>
              <w:rPr>
                <w:rStyle w:val="FontStyle23"/>
                <w:sz w:val="28"/>
                <w:szCs w:val="28"/>
              </w:rPr>
            </w:pPr>
            <w:r w:rsidRPr="00016006">
              <w:rPr>
                <w:rStyle w:val="FontStyle23"/>
                <w:sz w:val="28"/>
                <w:szCs w:val="28"/>
              </w:rPr>
              <w:t>Развитие вос</w:t>
            </w:r>
            <w:r w:rsidRPr="00016006">
              <w:rPr>
                <w:rStyle w:val="FontStyle23"/>
                <w:sz w:val="28"/>
                <w:szCs w:val="28"/>
              </w:rPr>
              <w:softHyphen/>
              <w:t>приятия худо</w:t>
            </w:r>
            <w:r w:rsidRPr="00016006">
              <w:rPr>
                <w:rStyle w:val="FontStyle23"/>
                <w:sz w:val="28"/>
                <w:szCs w:val="28"/>
              </w:rPr>
              <w:softHyphen/>
              <w:t>жественного произведения.</w:t>
            </w:r>
            <w:r w:rsidRPr="00016006">
              <w:rPr>
                <w:sz w:val="28"/>
                <w:szCs w:val="28"/>
              </w:rPr>
              <w:t xml:space="preserve"> Шарль Перро «Красная шапочка».</w:t>
            </w:r>
          </w:p>
          <w:p w:rsidR="00A10B77" w:rsidRPr="00016006" w:rsidRDefault="00A10B77" w:rsidP="00F15709">
            <w:pPr>
              <w:pStyle w:val="Style19"/>
              <w:widowControl/>
              <w:spacing w:line="240" w:lineRule="auto"/>
              <w:rPr>
                <w:rStyle w:val="FontStyle27"/>
                <w:sz w:val="28"/>
                <w:szCs w:val="28"/>
              </w:rPr>
            </w:pPr>
            <w:r w:rsidRPr="00016006">
              <w:rPr>
                <w:rStyle w:val="FontStyle23"/>
                <w:sz w:val="28"/>
                <w:szCs w:val="28"/>
              </w:rPr>
              <w:t xml:space="preserve">Знакомство с буквой </w:t>
            </w:r>
            <w:proofErr w:type="spellStart"/>
            <w:r w:rsidRPr="00016006">
              <w:rPr>
                <w:rStyle w:val="FontStyle27"/>
                <w:sz w:val="28"/>
                <w:szCs w:val="28"/>
              </w:rPr>
              <w:t>ь</w:t>
            </w:r>
            <w:proofErr w:type="spellEnd"/>
            <w:r w:rsidRPr="00016006">
              <w:rPr>
                <w:rStyle w:val="FontStyle27"/>
                <w:sz w:val="28"/>
                <w:szCs w:val="28"/>
              </w:rPr>
              <w:t xml:space="preserve">.  </w:t>
            </w:r>
            <w:r w:rsidRPr="00016006">
              <w:rPr>
                <w:rStyle w:val="FontStyle23"/>
                <w:sz w:val="28"/>
                <w:szCs w:val="28"/>
              </w:rPr>
              <w:t xml:space="preserve">Особенности буквы </w:t>
            </w:r>
            <w:proofErr w:type="spellStart"/>
            <w:r w:rsidRPr="00016006">
              <w:rPr>
                <w:rStyle w:val="FontStyle27"/>
                <w:sz w:val="28"/>
                <w:szCs w:val="28"/>
              </w:rPr>
              <w:t>ь</w:t>
            </w:r>
            <w:proofErr w:type="spellEnd"/>
            <w:r w:rsidRPr="00016006">
              <w:rPr>
                <w:rStyle w:val="FontStyle27"/>
                <w:sz w:val="28"/>
                <w:szCs w:val="28"/>
              </w:rPr>
              <w:t>.</w:t>
            </w:r>
          </w:p>
          <w:p w:rsidR="00A10B77" w:rsidRPr="00016006" w:rsidRDefault="00A10B77" w:rsidP="00F15709">
            <w:pPr>
              <w:pStyle w:val="Style10"/>
              <w:widowControl/>
              <w:spacing w:line="240" w:lineRule="auto"/>
              <w:ind w:hanging="29"/>
              <w:rPr>
                <w:rStyle w:val="FontStyle23"/>
                <w:sz w:val="28"/>
                <w:szCs w:val="28"/>
              </w:rPr>
            </w:pPr>
          </w:p>
        </w:tc>
        <w:tc>
          <w:tcPr>
            <w:tcW w:w="855" w:type="pct"/>
            <w:gridSpan w:val="4"/>
            <w:tcBorders>
              <w:left w:val="single" w:sz="4" w:space="0" w:color="auto"/>
              <w:right w:val="single" w:sz="4" w:space="0" w:color="auto"/>
            </w:tcBorders>
            <w:tcMar>
              <w:left w:w="85" w:type="dxa"/>
              <w:right w:w="85" w:type="dxa"/>
            </w:tcMar>
          </w:tcPr>
          <w:p w:rsidR="00A10B77" w:rsidRPr="00016006" w:rsidRDefault="00D55F94" w:rsidP="00F15709">
            <w:pPr>
              <w:pStyle w:val="Style10"/>
              <w:widowControl/>
              <w:spacing w:line="240" w:lineRule="auto"/>
              <w:ind w:hanging="29"/>
              <w:jc w:val="center"/>
              <w:rPr>
                <w:rStyle w:val="FontStyle23"/>
                <w:sz w:val="28"/>
                <w:szCs w:val="28"/>
              </w:rPr>
            </w:pPr>
            <w:r>
              <w:rPr>
                <w:rStyle w:val="FontStyle23"/>
                <w:sz w:val="28"/>
                <w:szCs w:val="28"/>
              </w:rPr>
              <w:t>23</w:t>
            </w:r>
            <w:r w:rsidR="00A10B77" w:rsidRPr="00016006">
              <w:rPr>
                <w:rStyle w:val="FontStyle23"/>
                <w:sz w:val="28"/>
                <w:szCs w:val="28"/>
              </w:rPr>
              <w:t>.12.1</w:t>
            </w:r>
            <w:r>
              <w:rPr>
                <w:rStyle w:val="FontStyle23"/>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33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60</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9"/>
              <w:widowControl/>
              <w:spacing w:line="240" w:lineRule="auto"/>
              <w:rPr>
                <w:sz w:val="28"/>
                <w:szCs w:val="28"/>
              </w:rPr>
            </w:pPr>
            <w:r w:rsidRPr="00016006">
              <w:rPr>
                <w:rStyle w:val="FontStyle23"/>
                <w:sz w:val="28"/>
                <w:szCs w:val="28"/>
              </w:rPr>
              <w:t>Знакомство с разделитель</w:t>
            </w:r>
            <w:r w:rsidRPr="00016006">
              <w:rPr>
                <w:rStyle w:val="FontStyle23"/>
                <w:sz w:val="28"/>
                <w:szCs w:val="28"/>
              </w:rPr>
              <w:softHyphen/>
              <w:t>ной функцией мягкого знака.</w:t>
            </w:r>
          </w:p>
        </w:tc>
        <w:tc>
          <w:tcPr>
            <w:tcW w:w="855" w:type="pct"/>
            <w:gridSpan w:val="4"/>
            <w:tcBorders>
              <w:left w:val="single" w:sz="4" w:space="0" w:color="auto"/>
              <w:right w:val="single" w:sz="4" w:space="0" w:color="auto"/>
            </w:tcBorders>
            <w:tcMar>
              <w:left w:w="85" w:type="dxa"/>
              <w:right w:w="85" w:type="dxa"/>
            </w:tcMar>
          </w:tcPr>
          <w:p w:rsidR="00A10B77" w:rsidRPr="00016006" w:rsidRDefault="00D55F94" w:rsidP="00F15709">
            <w:pPr>
              <w:pStyle w:val="Style19"/>
              <w:widowControl/>
              <w:spacing w:line="240" w:lineRule="auto"/>
              <w:jc w:val="center"/>
              <w:rPr>
                <w:bCs/>
                <w:iCs/>
                <w:spacing w:val="20"/>
                <w:sz w:val="28"/>
                <w:szCs w:val="28"/>
              </w:rPr>
            </w:pPr>
            <w:r>
              <w:rPr>
                <w:bCs/>
                <w:iCs/>
                <w:spacing w:val="20"/>
                <w:sz w:val="28"/>
                <w:szCs w:val="28"/>
              </w:rPr>
              <w:t>25</w:t>
            </w:r>
            <w:r w:rsidR="00A10B77" w:rsidRPr="00016006">
              <w:rPr>
                <w:bCs/>
                <w:iCs/>
                <w:spacing w:val="20"/>
                <w:sz w:val="28"/>
                <w:szCs w:val="28"/>
              </w:rPr>
              <w:t>.12.1</w:t>
            </w:r>
            <w:r>
              <w:rPr>
                <w:bCs/>
                <w:iCs/>
                <w:spacing w:val="20"/>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573"/>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61</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Style w:val="FontStyle23"/>
                <w:rFonts w:ascii="Times New Roman" w:hAnsi="Times New Roman"/>
                <w:sz w:val="28"/>
                <w:szCs w:val="28"/>
              </w:rPr>
              <w:t>Знакомство с особенностя</w:t>
            </w:r>
            <w:r w:rsidRPr="00016006">
              <w:rPr>
                <w:rStyle w:val="FontStyle23"/>
                <w:rFonts w:ascii="Times New Roman" w:hAnsi="Times New Roman"/>
                <w:sz w:val="28"/>
                <w:szCs w:val="28"/>
              </w:rPr>
              <w:softHyphen/>
              <w:t xml:space="preserve">ми буквы </w:t>
            </w:r>
            <w:proofErr w:type="spellStart"/>
            <w:r w:rsidRPr="00016006">
              <w:rPr>
                <w:rStyle w:val="FontStyle21"/>
                <w:sz w:val="28"/>
                <w:szCs w:val="28"/>
              </w:rPr>
              <w:t>ъ</w:t>
            </w:r>
            <w:proofErr w:type="spellEnd"/>
            <w:r w:rsidRPr="00016006">
              <w:rPr>
                <w:rStyle w:val="FontStyle21"/>
                <w:sz w:val="28"/>
                <w:szCs w:val="28"/>
              </w:rPr>
              <w:t>.</w:t>
            </w:r>
          </w:p>
        </w:tc>
        <w:tc>
          <w:tcPr>
            <w:tcW w:w="855" w:type="pct"/>
            <w:gridSpan w:val="4"/>
            <w:tcBorders>
              <w:left w:val="single" w:sz="4" w:space="0" w:color="auto"/>
              <w:right w:val="single" w:sz="4" w:space="0" w:color="auto"/>
            </w:tcBorders>
            <w:tcMar>
              <w:left w:w="85" w:type="dxa"/>
              <w:right w:w="85" w:type="dxa"/>
            </w:tcMar>
          </w:tcPr>
          <w:p w:rsidR="00A10B77" w:rsidRPr="00016006" w:rsidRDefault="00D55F94"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26</w:t>
            </w:r>
            <w:r w:rsidR="00A10B77" w:rsidRPr="00016006">
              <w:rPr>
                <w:rFonts w:ascii="Times New Roman" w:hAnsi="Times New Roman"/>
                <w:sz w:val="28"/>
                <w:szCs w:val="28"/>
              </w:rPr>
              <w:t>.12.1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autoSpaceDE w:val="0"/>
              <w:autoSpaceDN w:val="0"/>
              <w:adjustRightInd w:val="0"/>
              <w:spacing w:after="0" w:line="240" w:lineRule="auto"/>
              <w:jc w:val="center"/>
              <w:rPr>
                <w:rFonts w:ascii="Times New Roman" w:hAnsi="Times New Roman"/>
                <w:b/>
                <w:sz w:val="28"/>
                <w:szCs w:val="28"/>
              </w:rPr>
            </w:pPr>
          </w:p>
        </w:tc>
      </w:tr>
      <w:tr w:rsidR="00A10B77" w:rsidRPr="00016006" w:rsidTr="00FC4FF0">
        <w:trPr>
          <w:gridAfter w:val="1"/>
          <w:wAfter w:w="4" w:type="pct"/>
          <w:trHeight w:val="415"/>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62</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pStyle w:val="Style19"/>
              <w:widowControl/>
              <w:spacing w:line="240" w:lineRule="auto"/>
              <w:rPr>
                <w:rStyle w:val="FontStyle23"/>
                <w:sz w:val="28"/>
                <w:szCs w:val="28"/>
              </w:rPr>
            </w:pPr>
            <w:r w:rsidRPr="00016006">
              <w:rPr>
                <w:rStyle w:val="FontStyle23"/>
                <w:sz w:val="28"/>
                <w:szCs w:val="28"/>
              </w:rPr>
              <w:t>Развитие восприятия художественно</w:t>
            </w:r>
            <w:r w:rsidRPr="00016006">
              <w:rPr>
                <w:rStyle w:val="FontStyle23"/>
                <w:sz w:val="28"/>
                <w:szCs w:val="28"/>
              </w:rPr>
              <w:softHyphen/>
              <w:t>го произве</w:t>
            </w:r>
            <w:r w:rsidRPr="00016006">
              <w:rPr>
                <w:rStyle w:val="FontStyle23"/>
                <w:sz w:val="28"/>
                <w:szCs w:val="28"/>
              </w:rPr>
              <w:softHyphen/>
              <w:t>дения.</w:t>
            </w:r>
          </w:p>
          <w:p w:rsidR="00A10B77" w:rsidRPr="00016006" w:rsidRDefault="00A10B77" w:rsidP="00F15709">
            <w:pPr>
              <w:tabs>
                <w:tab w:val="left" w:pos="360"/>
              </w:tabs>
              <w:spacing w:after="0" w:line="240" w:lineRule="auto"/>
              <w:rPr>
                <w:rFonts w:ascii="Times New Roman" w:hAnsi="Times New Roman"/>
                <w:sz w:val="28"/>
                <w:szCs w:val="28"/>
              </w:rPr>
            </w:pPr>
          </w:p>
        </w:tc>
        <w:tc>
          <w:tcPr>
            <w:tcW w:w="855" w:type="pct"/>
            <w:gridSpan w:val="4"/>
            <w:tcBorders>
              <w:left w:val="single" w:sz="4" w:space="0" w:color="auto"/>
              <w:right w:val="single" w:sz="4" w:space="0" w:color="auto"/>
            </w:tcBorders>
            <w:tcMar>
              <w:left w:w="85" w:type="dxa"/>
              <w:right w:w="85" w:type="dxa"/>
            </w:tcMar>
          </w:tcPr>
          <w:p w:rsidR="00A10B77" w:rsidRPr="00016006" w:rsidRDefault="00D55F94"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27</w:t>
            </w:r>
            <w:r w:rsidR="00A10B77">
              <w:rPr>
                <w:rFonts w:ascii="Times New Roman" w:hAnsi="Times New Roman"/>
                <w:sz w:val="28"/>
                <w:szCs w:val="28"/>
              </w:rPr>
              <w:t>.</w:t>
            </w:r>
            <w:r w:rsidR="00A10B77" w:rsidRPr="00016006">
              <w:rPr>
                <w:rFonts w:ascii="Times New Roman" w:hAnsi="Times New Roman"/>
                <w:sz w:val="28"/>
                <w:szCs w:val="28"/>
              </w:rPr>
              <w:t>1</w:t>
            </w:r>
            <w:r w:rsidR="00A10B77">
              <w:rPr>
                <w:rFonts w:ascii="Times New Roman" w:hAnsi="Times New Roman"/>
                <w:sz w:val="28"/>
                <w:szCs w:val="28"/>
              </w:rPr>
              <w:t>2</w:t>
            </w:r>
            <w:r w:rsidR="00A10B77" w:rsidRPr="00016006">
              <w:rPr>
                <w:rFonts w:ascii="Times New Roman" w:hAnsi="Times New Roman"/>
                <w:sz w:val="28"/>
                <w:szCs w:val="28"/>
              </w:rPr>
              <w:t>.1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556"/>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63</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b/>
                <w:i/>
                <w:sz w:val="28"/>
                <w:szCs w:val="28"/>
              </w:rPr>
              <w:t>Промежуточная диагностическая работа.</w:t>
            </w:r>
          </w:p>
        </w:tc>
        <w:tc>
          <w:tcPr>
            <w:tcW w:w="855" w:type="pct"/>
            <w:gridSpan w:val="4"/>
            <w:tcBorders>
              <w:left w:val="single" w:sz="4" w:space="0" w:color="auto"/>
              <w:right w:val="single" w:sz="4" w:space="0" w:color="auto"/>
            </w:tcBorders>
            <w:tcMar>
              <w:left w:w="85" w:type="dxa"/>
              <w:right w:w="85" w:type="dxa"/>
            </w:tcMar>
          </w:tcPr>
          <w:p w:rsidR="00A10B77" w:rsidRPr="00016006" w:rsidRDefault="00D55F94"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30.</w:t>
            </w:r>
            <w:r w:rsidR="00A10B77" w:rsidRPr="00016006">
              <w:rPr>
                <w:rFonts w:ascii="Times New Roman" w:hAnsi="Times New Roman"/>
                <w:sz w:val="28"/>
                <w:szCs w:val="28"/>
              </w:rPr>
              <w:t>1</w:t>
            </w:r>
            <w:r>
              <w:rPr>
                <w:rFonts w:ascii="Times New Roman" w:hAnsi="Times New Roman"/>
                <w:sz w:val="28"/>
                <w:szCs w:val="28"/>
              </w:rPr>
              <w:t>2</w:t>
            </w:r>
            <w:r w:rsidR="00A10B77" w:rsidRPr="00016006">
              <w:rPr>
                <w:rFonts w:ascii="Times New Roman" w:hAnsi="Times New Roman"/>
                <w:sz w:val="28"/>
                <w:szCs w:val="28"/>
              </w:rPr>
              <w:t>.1</w:t>
            </w:r>
            <w:r>
              <w:rPr>
                <w:rFonts w:ascii="Times New Roman" w:hAnsi="Times New Roman"/>
                <w:sz w:val="28"/>
                <w:szCs w:val="28"/>
              </w:rPr>
              <w:t>9</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1"/>
          <w:wAfter w:w="4" w:type="pct"/>
          <w:trHeight w:val="422"/>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64</w:t>
            </w:r>
          </w:p>
        </w:tc>
        <w:tc>
          <w:tcPr>
            <w:tcW w:w="2861" w:type="pct"/>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Урок-игра.</w:t>
            </w:r>
          </w:p>
        </w:tc>
        <w:tc>
          <w:tcPr>
            <w:tcW w:w="855" w:type="pct"/>
            <w:gridSpan w:val="4"/>
            <w:tcBorders>
              <w:left w:val="single" w:sz="4" w:space="0" w:color="auto"/>
              <w:right w:val="single" w:sz="4" w:space="0" w:color="auto"/>
            </w:tcBorders>
            <w:tcMar>
              <w:left w:w="85" w:type="dxa"/>
              <w:right w:w="85" w:type="dxa"/>
            </w:tcMar>
          </w:tcPr>
          <w:p w:rsidR="00A10B77" w:rsidRPr="00016006" w:rsidRDefault="004651BC"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13</w:t>
            </w:r>
            <w:r w:rsidR="00A10B77" w:rsidRPr="00016006">
              <w:rPr>
                <w:rFonts w:ascii="Times New Roman" w:hAnsi="Times New Roman"/>
                <w:sz w:val="28"/>
                <w:szCs w:val="28"/>
              </w:rPr>
              <w:t>.01.</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p>
        </w:tc>
      </w:tr>
      <w:tr w:rsidR="00A10B77" w:rsidRPr="00016006" w:rsidTr="00FC4FF0">
        <w:trPr>
          <w:gridAfter w:val="2"/>
          <w:wAfter w:w="12" w:type="pct"/>
          <w:trHeight w:val="620"/>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65</w:t>
            </w:r>
          </w:p>
        </w:tc>
        <w:tc>
          <w:tcPr>
            <w:tcW w:w="2866" w:type="pct"/>
            <w:gridSpan w:val="2"/>
            <w:tcBorders>
              <w:left w:val="single" w:sz="4" w:space="0" w:color="auto"/>
              <w:right w:val="single" w:sz="4" w:space="0" w:color="auto"/>
            </w:tcBorders>
            <w:tcMar>
              <w:left w:w="85" w:type="dxa"/>
              <w:right w:w="85" w:type="dxa"/>
            </w:tcMar>
          </w:tcPr>
          <w:p w:rsidR="00A10B77" w:rsidRPr="00016006" w:rsidRDefault="00A10B77" w:rsidP="00F15709">
            <w:pPr>
              <w:pStyle w:val="Style10"/>
              <w:widowControl/>
              <w:spacing w:line="240" w:lineRule="auto"/>
              <w:ind w:firstLine="5"/>
              <w:rPr>
                <w:rStyle w:val="FontStyle23"/>
                <w:sz w:val="28"/>
                <w:szCs w:val="28"/>
              </w:rPr>
            </w:pPr>
            <w:r w:rsidRPr="00016006">
              <w:rPr>
                <w:sz w:val="28"/>
                <w:szCs w:val="28"/>
              </w:rPr>
              <w:t>Алфавит. С.</w:t>
            </w:r>
            <w:r w:rsidRPr="00016006">
              <w:rPr>
                <w:sz w:val="28"/>
                <w:szCs w:val="28"/>
                <w:lang w:val="en-US"/>
              </w:rPr>
              <w:t> </w:t>
            </w:r>
            <w:r w:rsidRPr="00016006">
              <w:rPr>
                <w:sz w:val="28"/>
                <w:szCs w:val="28"/>
              </w:rPr>
              <w:t xml:space="preserve">Маршак «Ты эти буквы заучи…»; В. </w:t>
            </w:r>
            <w:proofErr w:type="spellStart"/>
            <w:r w:rsidRPr="00016006">
              <w:rPr>
                <w:sz w:val="28"/>
                <w:szCs w:val="28"/>
              </w:rPr>
              <w:t>Голявкин</w:t>
            </w:r>
            <w:proofErr w:type="spellEnd"/>
            <w:r w:rsidRPr="00016006">
              <w:rPr>
                <w:sz w:val="28"/>
                <w:szCs w:val="28"/>
              </w:rPr>
              <w:t xml:space="preserve"> «Спрятался».</w:t>
            </w:r>
          </w:p>
        </w:tc>
        <w:tc>
          <w:tcPr>
            <w:tcW w:w="850" w:type="pct"/>
            <w:gridSpan w:val="3"/>
            <w:tcBorders>
              <w:left w:val="single" w:sz="4" w:space="0" w:color="auto"/>
              <w:right w:val="single" w:sz="4" w:space="0" w:color="auto"/>
            </w:tcBorders>
            <w:tcMar>
              <w:left w:w="85" w:type="dxa"/>
              <w:right w:w="85" w:type="dxa"/>
            </w:tcMar>
          </w:tcPr>
          <w:p w:rsidR="00A10B77" w:rsidRPr="00016006" w:rsidRDefault="004651BC" w:rsidP="00F15709">
            <w:pPr>
              <w:pStyle w:val="Style10"/>
              <w:widowControl/>
              <w:spacing w:line="240" w:lineRule="auto"/>
              <w:ind w:firstLine="5"/>
              <w:jc w:val="center"/>
              <w:rPr>
                <w:rStyle w:val="FontStyle23"/>
                <w:sz w:val="28"/>
                <w:szCs w:val="28"/>
              </w:rPr>
            </w:pPr>
            <w:r>
              <w:rPr>
                <w:rStyle w:val="FontStyle23"/>
                <w:sz w:val="28"/>
                <w:szCs w:val="28"/>
              </w:rPr>
              <w:t>15</w:t>
            </w:r>
            <w:r w:rsidR="00A10B77" w:rsidRPr="00016006">
              <w:rPr>
                <w:rStyle w:val="FontStyle23"/>
                <w:sz w:val="28"/>
                <w:szCs w:val="28"/>
              </w:rPr>
              <w:t>.01.</w:t>
            </w:r>
            <w:r>
              <w:rPr>
                <w:rStyle w:val="FontStyle23"/>
                <w:sz w:val="28"/>
                <w:szCs w:val="28"/>
              </w:rPr>
              <w:t>20</w:t>
            </w:r>
          </w:p>
        </w:tc>
        <w:tc>
          <w:tcPr>
            <w:tcW w:w="844" w:type="pct"/>
            <w:gridSpan w:val="2"/>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pStyle w:val="Style10"/>
              <w:widowControl/>
              <w:spacing w:line="240" w:lineRule="auto"/>
              <w:jc w:val="center"/>
              <w:rPr>
                <w:rStyle w:val="FontStyle23"/>
                <w:sz w:val="28"/>
                <w:szCs w:val="28"/>
              </w:rPr>
            </w:pPr>
          </w:p>
        </w:tc>
      </w:tr>
      <w:tr w:rsidR="00A10B77" w:rsidRPr="00016006" w:rsidTr="00FC4FF0">
        <w:trPr>
          <w:gridAfter w:val="2"/>
          <w:wAfter w:w="12" w:type="pct"/>
          <w:trHeight w:val="61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66</w:t>
            </w:r>
          </w:p>
        </w:tc>
        <w:tc>
          <w:tcPr>
            <w:tcW w:w="2866" w:type="pct"/>
            <w:gridSpan w:val="2"/>
            <w:tcBorders>
              <w:left w:val="single" w:sz="4" w:space="0" w:color="auto"/>
              <w:right w:val="single" w:sz="4" w:space="0" w:color="auto"/>
            </w:tcBorders>
            <w:tcMar>
              <w:left w:w="85" w:type="dxa"/>
              <w:right w:w="85" w:type="dxa"/>
            </w:tcMar>
          </w:tcPr>
          <w:p w:rsidR="00A10B77" w:rsidRPr="00016006" w:rsidRDefault="00A10B77" w:rsidP="00F15709">
            <w:pPr>
              <w:pStyle w:val="Style10"/>
              <w:widowControl/>
              <w:spacing w:line="240" w:lineRule="auto"/>
              <w:ind w:firstLine="5"/>
              <w:rPr>
                <w:rStyle w:val="FontStyle23"/>
                <w:sz w:val="28"/>
                <w:szCs w:val="28"/>
              </w:rPr>
            </w:pPr>
            <w:r w:rsidRPr="00016006">
              <w:rPr>
                <w:sz w:val="28"/>
                <w:szCs w:val="28"/>
              </w:rPr>
              <w:t xml:space="preserve">В. </w:t>
            </w:r>
            <w:proofErr w:type="spellStart"/>
            <w:r w:rsidRPr="00016006">
              <w:rPr>
                <w:sz w:val="28"/>
                <w:szCs w:val="28"/>
              </w:rPr>
              <w:t>Сутеев</w:t>
            </w:r>
            <w:proofErr w:type="spellEnd"/>
            <w:r w:rsidRPr="00016006">
              <w:rPr>
                <w:sz w:val="28"/>
                <w:szCs w:val="28"/>
              </w:rPr>
              <w:t xml:space="preserve"> «Три котёнка»; А. Шибаев «Беспокойные соседки».</w:t>
            </w:r>
          </w:p>
        </w:tc>
        <w:tc>
          <w:tcPr>
            <w:tcW w:w="850" w:type="pct"/>
            <w:gridSpan w:val="3"/>
            <w:tcBorders>
              <w:left w:val="single" w:sz="4" w:space="0" w:color="auto"/>
              <w:right w:val="single" w:sz="4" w:space="0" w:color="auto"/>
            </w:tcBorders>
            <w:tcMar>
              <w:left w:w="85" w:type="dxa"/>
              <w:right w:w="85" w:type="dxa"/>
            </w:tcMar>
          </w:tcPr>
          <w:p w:rsidR="00A10B77" w:rsidRPr="00016006" w:rsidRDefault="004651BC" w:rsidP="00F15709">
            <w:pPr>
              <w:pStyle w:val="Style10"/>
              <w:widowControl/>
              <w:spacing w:line="240" w:lineRule="auto"/>
              <w:ind w:firstLine="5"/>
              <w:jc w:val="center"/>
              <w:rPr>
                <w:rStyle w:val="FontStyle23"/>
                <w:sz w:val="28"/>
                <w:szCs w:val="28"/>
              </w:rPr>
            </w:pPr>
            <w:r>
              <w:rPr>
                <w:rStyle w:val="FontStyle23"/>
                <w:sz w:val="28"/>
                <w:szCs w:val="28"/>
              </w:rPr>
              <w:t>16</w:t>
            </w:r>
            <w:r w:rsidR="00A10B77" w:rsidRPr="00016006">
              <w:rPr>
                <w:rStyle w:val="FontStyle23"/>
                <w:sz w:val="28"/>
                <w:szCs w:val="28"/>
              </w:rPr>
              <w:t>.01.</w:t>
            </w:r>
            <w:r>
              <w:rPr>
                <w:rStyle w:val="FontStyle23"/>
                <w:sz w:val="28"/>
                <w:szCs w:val="28"/>
              </w:rPr>
              <w:t>20</w:t>
            </w:r>
          </w:p>
        </w:tc>
        <w:tc>
          <w:tcPr>
            <w:tcW w:w="844" w:type="pct"/>
            <w:gridSpan w:val="2"/>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pStyle w:val="Style10"/>
              <w:widowControl/>
              <w:spacing w:line="240" w:lineRule="auto"/>
              <w:ind w:firstLine="5"/>
              <w:jc w:val="center"/>
              <w:rPr>
                <w:rStyle w:val="FontStyle23"/>
                <w:sz w:val="28"/>
                <w:szCs w:val="28"/>
              </w:rPr>
            </w:pPr>
          </w:p>
        </w:tc>
      </w:tr>
      <w:tr w:rsidR="00A10B77" w:rsidRPr="00016006" w:rsidTr="00FC4FF0">
        <w:trPr>
          <w:gridAfter w:val="2"/>
          <w:wAfter w:w="12" w:type="pct"/>
          <w:trHeight w:val="621"/>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67</w:t>
            </w:r>
          </w:p>
        </w:tc>
        <w:tc>
          <w:tcPr>
            <w:tcW w:w="2866" w:type="pct"/>
            <w:gridSpan w:val="2"/>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ind w:hanging="19"/>
              <w:rPr>
                <w:rFonts w:ascii="Times New Roman" w:hAnsi="Times New Roman"/>
                <w:sz w:val="28"/>
                <w:szCs w:val="28"/>
              </w:rPr>
            </w:pPr>
            <w:r w:rsidRPr="00016006">
              <w:rPr>
                <w:rFonts w:ascii="Times New Roman" w:hAnsi="Times New Roman"/>
                <w:sz w:val="28"/>
                <w:szCs w:val="28"/>
              </w:rPr>
              <w:t>Е.Пермяк «Про нос и язык»; Г.Остер «Меня нет дома».</w:t>
            </w:r>
          </w:p>
        </w:tc>
        <w:tc>
          <w:tcPr>
            <w:tcW w:w="850" w:type="pct"/>
            <w:gridSpan w:val="3"/>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ind w:hanging="19"/>
              <w:jc w:val="center"/>
              <w:rPr>
                <w:rFonts w:ascii="Times New Roman" w:hAnsi="Times New Roman"/>
                <w:sz w:val="28"/>
                <w:szCs w:val="28"/>
              </w:rPr>
            </w:pPr>
            <w:r w:rsidRPr="00016006">
              <w:rPr>
                <w:rFonts w:ascii="Times New Roman" w:hAnsi="Times New Roman"/>
                <w:sz w:val="28"/>
                <w:szCs w:val="28"/>
              </w:rPr>
              <w:t>17.01.</w:t>
            </w:r>
            <w:r w:rsidR="004651BC">
              <w:rPr>
                <w:rFonts w:ascii="Times New Roman" w:hAnsi="Times New Roman"/>
                <w:sz w:val="28"/>
                <w:szCs w:val="28"/>
              </w:rPr>
              <w:t>20</w:t>
            </w:r>
          </w:p>
        </w:tc>
        <w:tc>
          <w:tcPr>
            <w:tcW w:w="844" w:type="pct"/>
            <w:gridSpan w:val="2"/>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ind w:hanging="19"/>
              <w:jc w:val="center"/>
              <w:rPr>
                <w:rFonts w:ascii="Times New Roman" w:hAnsi="Times New Roman"/>
                <w:sz w:val="28"/>
                <w:szCs w:val="28"/>
              </w:rPr>
            </w:pPr>
          </w:p>
        </w:tc>
      </w:tr>
      <w:tr w:rsidR="00A10B77" w:rsidRPr="00016006" w:rsidTr="00FC4FF0">
        <w:trPr>
          <w:gridAfter w:val="2"/>
          <w:wAfter w:w="12" w:type="pct"/>
          <w:trHeight w:val="575"/>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68</w:t>
            </w:r>
          </w:p>
        </w:tc>
        <w:tc>
          <w:tcPr>
            <w:tcW w:w="2866" w:type="pct"/>
            <w:gridSpan w:val="2"/>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 Е.Благинина «</w:t>
            </w:r>
            <w:proofErr w:type="spellStart"/>
            <w:r w:rsidRPr="00016006">
              <w:rPr>
                <w:rFonts w:ascii="Times New Roman" w:hAnsi="Times New Roman"/>
                <w:sz w:val="28"/>
                <w:szCs w:val="28"/>
              </w:rPr>
              <w:t>Тюлюлюй</w:t>
            </w:r>
            <w:proofErr w:type="spellEnd"/>
            <w:r w:rsidRPr="00016006">
              <w:rPr>
                <w:rFonts w:ascii="Times New Roman" w:hAnsi="Times New Roman"/>
                <w:sz w:val="28"/>
                <w:szCs w:val="28"/>
              </w:rPr>
              <w:t>».</w:t>
            </w:r>
          </w:p>
        </w:tc>
        <w:tc>
          <w:tcPr>
            <w:tcW w:w="850" w:type="pct"/>
            <w:gridSpan w:val="3"/>
            <w:tcBorders>
              <w:left w:val="single" w:sz="4" w:space="0" w:color="auto"/>
              <w:right w:val="single" w:sz="4" w:space="0" w:color="auto"/>
            </w:tcBorders>
            <w:tcMar>
              <w:left w:w="85" w:type="dxa"/>
              <w:right w:w="85" w:type="dxa"/>
            </w:tcMar>
          </w:tcPr>
          <w:p w:rsidR="00A10B77" w:rsidRPr="00016006" w:rsidRDefault="004651BC"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20</w:t>
            </w:r>
            <w:r w:rsidR="00A10B77" w:rsidRPr="00016006">
              <w:rPr>
                <w:rFonts w:ascii="Times New Roman" w:hAnsi="Times New Roman"/>
                <w:sz w:val="28"/>
                <w:szCs w:val="28"/>
              </w:rPr>
              <w:t>.01.</w:t>
            </w:r>
            <w:r>
              <w:rPr>
                <w:rFonts w:ascii="Times New Roman" w:hAnsi="Times New Roman"/>
                <w:sz w:val="28"/>
                <w:szCs w:val="28"/>
              </w:rPr>
              <w:t>20</w:t>
            </w:r>
          </w:p>
        </w:tc>
        <w:tc>
          <w:tcPr>
            <w:tcW w:w="844" w:type="pct"/>
            <w:gridSpan w:val="2"/>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2"/>
          <w:wAfter w:w="12" w:type="pct"/>
          <w:trHeight w:val="16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lastRenderedPageBreak/>
              <w:t>69</w:t>
            </w:r>
          </w:p>
        </w:tc>
        <w:tc>
          <w:tcPr>
            <w:tcW w:w="2866" w:type="pct"/>
            <w:gridSpan w:val="2"/>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 xml:space="preserve">А.Шибаев «На зарядку – становись!»; «Познакомились». </w:t>
            </w:r>
          </w:p>
        </w:tc>
        <w:tc>
          <w:tcPr>
            <w:tcW w:w="850" w:type="pct"/>
            <w:gridSpan w:val="3"/>
            <w:tcBorders>
              <w:left w:val="single" w:sz="4" w:space="0" w:color="auto"/>
              <w:right w:val="single" w:sz="4" w:space="0" w:color="auto"/>
            </w:tcBorders>
            <w:tcMar>
              <w:left w:w="85" w:type="dxa"/>
              <w:right w:w="85" w:type="dxa"/>
            </w:tcMar>
          </w:tcPr>
          <w:p w:rsidR="00A10B77" w:rsidRPr="00016006" w:rsidRDefault="004651BC"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22</w:t>
            </w:r>
            <w:r w:rsidR="00A10B77" w:rsidRPr="00016006">
              <w:rPr>
                <w:rFonts w:ascii="Times New Roman" w:hAnsi="Times New Roman"/>
                <w:sz w:val="28"/>
                <w:szCs w:val="28"/>
              </w:rPr>
              <w:t>.01.</w:t>
            </w:r>
            <w:r>
              <w:rPr>
                <w:rFonts w:ascii="Times New Roman" w:hAnsi="Times New Roman"/>
                <w:sz w:val="28"/>
                <w:szCs w:val="28"/>
              </w:rPr>
              <w:t>20</w:t>
            </w:r>
          </w:p>
        </w:tc>
        <w:tc>
          <w:tcPr>
            <w:tcW w:w="844" w:type="pct"/>
            <w:gridSpan w:val="2"/>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2"/>
          <w:wAfter w:w="12" w:type="pct"/>
          <w:trHeight w:val="493"/>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70</w:t>
            </w:r>
          </w:p>
        </w:tc>
        <w:tc>
          <w:tcPr>
            <w:tcW w:w="2866" w:type="pct"/>
            <w:gridSpan w:val="2"/>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 xml:space="preserve">Е. </w:t>
            </w:r>
            <w:proofErr w:type="spellStart"/>
            <w:r w:rsidRPr="00016006">
              <w:rPr>
                <w:rFonts w:ascii="Times New Roman" w:hAnsi="Times New Roman"/>
                <w:sz w:val="28"/>
                <w:szCs w:val="28"/>
              </w:rPr>
              <w:t>Чарушин</w:t>
            </w:r>
            <w:proofErr w:type="spellEnd"/>
            <w:r w:rsidRPr="00016006">
              <w:rPr>
                <w:rFonts w:ascii="Times New Roman" w:hAnsi="Times New Roman"/>
                <w:sz w:val="28"/>
                <w:szCs w:val="28"/>
              </w:rPr>
              <w:t xml:space="preserve"> «Как Никита играл в доктора». А.Шибаев «Всегда вместе».</w:t>
            </w:r>
          </w:p>
        </w:tc>
        <w:tc>
          <w:tcPr>
            <w:tcW w:w="850" w:type="pct"/>
            <w:gridSpan w:val="3"/>
            <w:tcBorders>
              <w:left w:val="single" w:sz="4" w:space="0" w:color="auto"/>
              <w:right w:val="single" w:sz="4" w:space="0" w:color="auto"/>
            </w:tcBorders>
            <w:tcMar>
              <w:left w:w="85" w:type="dxa"/>
              <w:right w:w="85" w:type="dxa"/>
            </w:tcMar>
          </w:tcPr>
          <w:p w:rsidR="00A10B77" w:rsidRPr="00016006" w:rsidRDefault="004651BC" w:rsidP="00F15709">
            <w:pPr>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23</w:t>
            </w:r>
            <w:r w:rsidR="00A10B77" w:rsidRPr="00016006">
              <w:rPr>
                <w:rFonts w:ascii="Times New Roman" w:hAnsi="Times New Roman"/>
                <w:color w:val="000000"/>
                <w:sz w:val="28"/>
                <w:szCs w:val="28"/>
              </w:rPr>
              <w:t>.01.</w:t>
            </w:r>
            <w:r>
              <w:rPr>
                <w:rFonts w:ascii="Times New Roman" w:hAnsi="Times New Roman"/>
                <w:color w:val="000000"/>
                <w:sz w:val="28"/>
                <w:szCs w:val="28"/>
              </w:rPr>
              <w:t>20</w:t>
            </w:r>
          </w:p>
        </w:tc>
        <w:tc>
          <w:tcPr>
            <w:tcW w:w="844" w:type="pct"/>
            <w:gridSpan w:val="2"/>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2"/>
          <w:wAfter w:w="12" w:type="pct"/>
          <w:trHeight w:val="758"/>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71</w:t>
            </w:r>
          </w:p>
        </w:tc>
        <w:tc>
          <w:tcPr>
            <w:tcW w:w="2866" w:type="pct"/>
            <w:gridSpan w:val="2"/>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w:t>
            </w:r>
          </w:p>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 xml:space="preserve">С. Маршак </w:t>
            </w:r>
            <w:r w:rsidRPr="00016006">
              <w:rPr>
                <w:rFonts w:ascii="Times New Roman" w:hAnsi="Times New Roman"/>
                <w:spacing w:val="-4"/>
                <w:sz w:val="28"/>
                <w:szCs w:val="28"/>
              </w:rPr>
              <w:t>«Тихая сказка».</w:t>
            </w:r>
          </w:p>
        </w:tc>
        <w:tc>
          <w:tcPr>
            <w:tcW w:w="850" w:type="pct"/>
            <w:gridSpan w:val="3"/>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24.01.</w:t>
            </w:r>
            <w:r w:rsidR="004651BC">
              <w:rPr>
                <w:rFonts w:ascii="Times New Roman" w:hAnsi="Times New Roman"/>
                <w:sz w:val="28"/>
                <w:szCs w:val="28"/>
              </w:rPr>
              <w:t>20</w:t>
            </w:r>
          </w:p>
        </w:tc>
        <w:tc>
          <w:tcPr>
            <w:tcW w:w="844" w:type="pct"/>
            <w:gridSpan w:val="2"/>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autoSpaceDE w:val="0"/>
              <w:autoSpaceDN w:val="0"/>
              <w:adjustRightInd w:val="0"/>
              <w:spacing w:after="0" w:line="240" w:lineRule="auto"/>
              <w:jc w:val="center"/>
              <w:rPr>
                <w:rFonts w:ascii="Times New Roman" w:hAnsi="Times New Roman"/>
                <w:sz w:val="28"/>
                <w:szCs w:val="28"/>
              </w:rPr>
            </w:pPr>
          </w:p>
        </w:tc>
      </w:tr>
      <w:tr w:rsidR="00A10B77" w:rsidRPr="00016006" w:rsidTr="00FC4FF0">
        <w:trPr>
          <w:gridAfter w:val="2"/>
          <w:wAfter w:w="12" w:type="pct"/>
          <w:trHeight w:val="517"/>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72</w:t>
            </w:r>
          </w:p>
        </w:tc>
        <w:tc>
          <w:tcPr>
            <w:tcW w:w="2866" w:type="pct"/>
            <w:gridSpan w:val="2"/>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 xml:space="preserve">Г.Цыферов «Маленький тигр». </w:t>
            </w:r>
          </w:p>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 xml:space="preserve"> С.Чёрный «Кто?».</w:t>
            </w:r>
          </w:p>
        </w:tc>
        <w:tc>
          <w:tcPr>
            <w:tcW w:w="850" w:type="pct"/>
            <w:gridSpan w:val="3"/>
            <w:tcBorders>
              <w:left w:val="single" w:sz="4" w:space="0" w:color="auto"/>
              <w:right w:val="single" w:sz="4" w:space="0" w:color="auto"/>
            </w:tcBorders>
            <w:tcMar>
              <w:left w:w="85" w:type="dxa"/>
              <w:right w:w="85" w:type="dxa"/>
            </w:tcMar>
          </w:tcPr>
          <w:p w:rsidR="00A10B77" w:rsidRPr="00016006" w:rsidRDefault="004651BC" w:rsidP="00F15709">
            <w:pPr>
              <w:spacing w:after="0" w:line="240" w:lineRule="auto"/>
              <w:jc w:val="center"/>
              <w:rPr>
                <w:rFonts w:ascii="Times New Roman" w:hAnsi="Times New Roman"/>
                <w:sz w:val="28"/>
                <w:szCs w:val="28"/>
              </w:rPr>
            </w:pPr>
            <w:r>
              <w:rPr>
                <w:rFonts w:ascii="Times New Roman" w:hAnsi="Times New Roman"/>
                <w:sz w:val="28"/>
                <w:szCs w:val="28"/>
              </w:rPr>
              <w:t>27</w:t>
            </w:r>
            <w:r w:rsidR="00A10B77" w:rsidRPr="00016006">
              <w:rPr>
                <w:rFonts w:ascii="Times New Roman" w:hAnsi="Times New Roman"/>
                <w:sz w:val="28"/>
                <w:szCs w:val="28"/>
              </w:rPr>
              <w:t>.01</w:t>
            </w:r>
            <w:r w:rsidR="00A10B77">
              <w:rPr>
                <w:rFonts w:ascii="Times New Roman" w:hAnsi="Times New Roman"/>
                <w:sz w:val="28"/>
                <w:szCs w:val="28"/>
              </w:rPr>
              <w:t>.</w:t>
            </w:r>
            <w:r>
              <w:rPr>
                <w:rFonts w:ascii="Times New Roman" w:hAnsi="Times New Roman"/>
                <w:sz w:val="28"/>
                <w:szCs w:val="28"/>
              </w:rPr>
              <w:t>20</w:t>
            </w:r>
          </w:p>
        </w:tc>
        <w:tc>
          <w:tcPr>
            <w:tcW w:w="844" w:type="pct"/>
            <w:gridSpan w:val="2"/>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2"/>
          <w:wAfter w:w="12" w:type="pct"/>
          <w:trHeight w:val="431"/>
        </w:trPr>
        <w:tc>
          <w:tcPr>
            <w:tcW w:w="428" w:type="pct"/>
            <w:tcBorders>
              <w:top w:val="nil"/>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73</w:t>
            </w:r>
          </w:p>
        </w:tc>
        <w:tc>
          <w:tcPr>
            <w:tcW w:w="2866" w:type="pct"/>
            <w:gridSpan w:val="2"/>
            <w:tcBorders>
              <w:top w:val="single" w:sz="4" w:space="0" w:color="auto"/>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Г.</w:t>
            </w:r>
            <w:proofErr w:type="gramStart"/>
            <w:r w:rsidRPr="00016006">
              <w:rPr>
                <w:rFonts w:ascii="Times New Roman" w:hAnsi="Times New Roman"/>
                <w:sz w:val="28"/>
                <w:szCs w:val="28"/>
              </w:rPr>
              <w:t>Остер</w:t>
            </w:r>
            <w:proofErr w:type="gramEnd"/>
            <w:r w:rsidRPr="00016006">
              <w:rPr>
                <w:rFonts w:ascii="Times New Roman" w:hAnsi="Times New Roman"/>
                <w:sz w:val="28"/>
                <w:szCs w:val="28"/>
              </w:rPr>
              <w:t xml:space="preserve"> «Середина сосиски». Я.Аким «</w:t>
            </w:r>
            <w:proofErr w:type="gramStart"/>
            <w:r w:rsidRPr="00016006">
              <w:rPr>
                <w:rFonts w:ascii="Times New Roman" w:hAnsi="Times New Roman"/>
                <w:sz w:val="28"/>
                <w:szCs w:val="28"/>
              </w:rPr>
              <w:t>Жадина</w:t>
            </w:r>
            <w:proofErr w:type="gramEnd"/>
            <w:r w:rsidRPr="00016006">
              <w:rPr>
                <w:rFonts w:ascii="Times New Roman" w:hAnsi="Times New Roman"/>
                <w:sz w:val="28"/>
                <w:szCs w:val="28"/>
              </w:rPr>
              <w:t>».</w:t>
            </w:r>
          </w:p>
        </w:tc>
        <w:tc>
          <w:tcPr>
            <w:tcW w:w="850" w:type="pct"/>
            <w:gridSpan w:val="3"/>
            <w:tcBorders>
              <w:top w:val="single" w:sz="4" w:space="0" w:color="auto"/>
              <w:left w:val="single" w:sz="4" w:space="0" w:color="auto"/>
              <w:right w:val="single" w:sz="4" w:space="0" w:color="auto"/>
            </w:tcBorders>
            <w:tcMar>
              <w:left w:w="85" w:type="dxa"/>
              <w:right w:w="85" w:type="dxa"/>
            </w:tcMar>
          </w:tcPr>
          <w:p w:rsidR="00A10B77" w:rsidRPr="00016006" w:rsidRDefault="004651BC" w:rsidP="00F15709">
            <w:pPr>
              <w:spacing w:after="0" w:line="240" w:lineRule="auto"/>
              <w:jc w:val="center"/>
              <w:rPr>
                <w:rFonts w:ascii="Times New Roman" w:hAnsi="Times New Roman"/>
                <w:color w:val="191919"/>
                <w:sz w:val="28"/>
                <w:szCs w:val="28"/>
              </w:rPr>
            </w:pPr>
            <w:r>
              <w:rPr>
                <w:rFonts w:ascii="Times New Roman" w:hAnsi="Times New Roman"/>
                <w:color w:val="191919"/>
                <w:sz w:val="28"/>
                <w:szCs w:val="28"/>
              </w:rPr>
              <w:t>29</w:t>
            </w:r>
            <w:r w:rsidR="00A10B77" w:rsidRPr="00016006">
              <w:rPr>
                <w:rFonts w:ascii="Times New Roman" w:hAnsi="Times New Roman"/>
                <w:color w:val="191919"/>
                <w:sz w:val="28"/>
                <w:szCs w:val="28"/>
              </w:rPr>
              <w:t>.01</w:t>
            </w:r>
            <w:r>
              <w:rPr>
                <w:rFonts w:ascii="Times New Roman" w:hAnsi="Times New Roman"/>
                <w:color w:val="191919"/>
                <w:sz w:val="28"/>
                <w:szCs w:val="28"/>
              </w:rPr>
              <w:t>.20</w:t>
            </w:r>
          </w:p>
          <w:p w:rsidR="00A10B77" w:rsidRPr="00016006" w:rsidRDefault="00A10B77" w:rsidP="00F15709">
            <w:pPr>
              <w:autoSpaceDE w:val="0"/>
              <w:autoSpaceDN w:val="0"/>
              <w:adjustRightInd w:val="0"/>
              <w:spacing w:after="0" w:line="240" w:lineRule="auto"/>
              <w:jc w:val="center"/>
              <w:rPr>
                <w:rFonts w:ascii="Times New Roman" w:hAnsi="Times New Roman"/>
                <w:color w:val="191919"/>
                <w:sz w:val="28"/>
                <w:szCs w:val="28"/>
              </w:rPr>
            </w:pPr>
          </w:p>
        </w:tc>
        <w:tc>
          <w:tcPr>
            <w:tcW w:w="844" w:type="pct"/>
            <w:gridSpan w:val="2"/>
            <w:tcBorders>
              <w:top w:val="single" w:sz="4" w:space="0" w:color="auto"/>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52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74</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pacing w:val="-4"/>
                <w:sz w:val="28"/>
                <w:szCs w:val="28"/>
              </w:rPr>
            </w:pPr>
            <w:r w:rsidRPr="00016006">
              <w:rPr>
                <w:rFonts w:ascii="Times New Roman" w:hAnsi="Times New Roman"/>
                <w:sz w:val="28"/>
                <w:szCs w:val="28"/>
              </w:rPr>
              <w:t xml:space="preserve">Э.Успенский «Если был бы </w:t>
            </w:r>
            <w:r w:rsidRPr="00016006">
              <w:rPr>
                <w:rFonts w:ascii="Times New Roman" w:hAnsi="Times New Roman"/>
                <w:spacing w:val="-4"/>
                <w:sz w:val="28"/>
                <w:szCs w:val="28"/>
              </w:rPr>
              <w:t xml:space="preserve">я девчонкой…». </w:t>
            </w:r>
          </w:p>
          <w:p w:rsidR="00A10B77" w:rsidRPr="00016006" w:rsidRDefault="00A10B77" w:rsidP="00F15709">
            <w:pPr>
              <w:spacing w:after="0" w:line="240" w:lineRule="auto"/>
              <w:rPr>
                <w:rFonts w:ascii="Times New Roman" w:hAnsi="Times New Roman"/>
                <w:spacing w:val="-4"/>
                <w:sz w:val="28"/>
                <w:szCs w:val="28"/>
              </w:rPr>
            </w:pPr>
            <w:r w:rsidRPr="00016006">
              <w:rPr>
                <w:rFonts w:ascii="Times New Roman" w:hAnsi="Times New Roman"/>
                <w:spacing w:val="-4"/>
                <w:sz w:val="28"/>
                <w:szCs w:val="28"/>
              </w:rPr>
              <w:t>«Рукавичка» (украинская народная сказка).</w:t>
            </w:r>
          </w:p>
        </w:tc>
        <w:tc>
          <w:tcPr>
            <w:tcW w:w="844" w:type="pct"/>
            <w:gridSpan w:val="2"/>
            <w:tcBorders>
              <w:left w:val="single" w:sz="4" w:space="0" w:color="auto"/>
              <w:right w:val="single" w:sz="4" w:space="0" w:color="auto"/>
            </w:tcBorders>
            <w:tcMar>
              <w:left w:w="85" w:type="dxa"/>
              <w:right w:w="85" w:type="dxa"/>
            </w:tcMar>
          </w:tcPr>
          <w:p w:rsidR="00A10B77" w:rsidRPr="00016006" w:rsidRDefault="004651BC"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30</w:t>
            </w:r>
            <w:r w:rsidR="00A10B77" w:rsidRPr="00016006">
              <w:rPr>
                <w:rFonts w:ascii="Times New Roman" w:hAnsi="Times New Roman"/>
                <w:sz w:val="28"/>
                <w:szCs w:val="28"/>
              </w:rPr>
              <w:t>.01.</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autoSpaceDE w:val="0"/>
              <w:autoSpaceDN w:val="0"/>
              <w:adjustRightInd w:val="0"/>
              <w:spacing w:after="0" w:line="240" w:lineRule="auto"/>
              <w:jc w:val="center"/>
              <w:rPr>
                <w:rFonts w:ascii="Times New Roman" w:hAnsi="Times New Roman"/>
                <w:color w:val="000000"/>
                <w:sz w:val="28"/>
                <w:szCs w:val="28"/>
              </w:rPr>
            </w:pPr>
          </w:p>
        </w:tc>
      </w:tr>
      <w:tr w:rsidR="00A10B77" w:rsidRPr="00016006" w:rsidTr="00FC4FF0">
        <w:trPr>
          <w:gridAfter w:val="1"/>
          <w:wAfter w:w="4" w:type="pct"/>
          <w:trHeight w:val="813"/>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75</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w:t>
            </w:r>
          </w:p>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 xml:space="preserve">В. </w:t>
            </w:r>
            <w:proofErr w:type="spellStart"/>
            <w:r w:rsidRPr="00016006">
              <w:rPr>
                <w:rFonts w:ascii="Times New Roman" w:hAnsi="Times New Roman"/>
                <w:sz w:val="28"/>
                <w:szCs w:val="28"/>
              </w:rPr>
              <w:t>Сутеев</w:t>
            </w:r>
            <w:proofErr w:type="spellEnd"/>
            <w:r w:rsidRPr="00016006">
              <w:rPr>
                <w:rFonts w:ascii="Times New Roman" w:hAnsi="Times New Roman"/>
                <w:sz w:val="28"/>
                <w:szCs w:val="28"/>
              </w:rPr>
              <w:t xml:space="preserve"> «Ёлка».</w:t>
            </w:r>
          </w:p>
        </w:tc>
        <w:tc>
          <w:tcPr>
            <w:tcW w:w="844" w:type="pct"/>
            <w:gridSpan w:val="2"/>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31.01.</w:t>
            </w:r>
            <w:r w:rsidR="004651BC">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47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76</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Г.Остер «Спускаться легче».</w:t>
            </w:r>
          </w:p>
        </w:tc>
        <w:tc>
          <w:tcPr>
            <w:tcW w:w="844" w:type="pct"/>
            <w:gridSpan w:val="2"/>
            <w:tcBorders>
              <w:left w:val="single" w:sz="4" w:space="0" w:color="auto"/>
              <w:right w:val="single" w:sz="4" w:space="0" w:color="auto"/>
            </w:tcBorders>
            <w:tcMar>
              <w:left w:w="85" w:type="dxa"/>
              <w:right w:w="85" w:type="dxa"/>
            </w:tcMar>
          </w:tcPr>
          <w:p w:rsidR="00A10B77" w:rsidRPr="00016006" w:rsidRDefault="00E96186"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03</w:t>
            </w:r>
            <w:r w:rsidR="00A10B77" w:rsidRPr="00016006">
              <w:rPr>
                <w:rFonts w:ascii="Times New Roman" w:hAnsi="Times New Roman"/>
                <w:sz w:val="28"/>
                <w:szCs w:val="28"/>
              </w:rPr>
              <w:t>.02.</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34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77</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proofErr w:type="spellStart"/>
            <w:r w:rsidRPr="00016006">
              <w:rPr>
                <w:rFonts w:ascii="Times New Roman" w:hAnsi="Times New Roman"/>
                <w:sz w:val="28"/>
                <w:szCs w:val="28"/>
              </w:rPr>
              <w:t>В.Сутеев</w:t>
            </w:r>
            <w:proofErr w:type="spellEnd"/>
            <w:r w:rsidRPr="00016006">
              <w:rPr>
                <w:rFonts w:ascii="Times New Roman" w:hAnsi="Times New Roman"/>
                <w:sz w:val="28"/>
                <w:szCs w:val="28"/>
              </w:rPr>
              <w:t xml:space="preserve"> «Под грибом».</w:t>
            </w:r>
          </w:p>
        </w:tc>
        <w:tc>
          <w:tcPr>
            <w:tcW w:w="844" w:type="pct"/>
            <w:gridSpan w:val="2"/>
            <w:tcBorders>
              <w:left w:val="single" w:sz="4" w:space="0" w:color="auto"/>
              <w:right w:val="single" w:sz="4" w:space="0" w:color="auto"/>
            </w:tcBorders>
            <w:tcMar>
              <w:left w:w="85" w:type="dxa"/>
              <w:right w:w="85" w:type="dxa"/>
            </w:tcMar>
          </w:tcPr>
          <w:p w:rsidR="00A10B77" w:rsidRPr="00016006" w:rsidRDefault="00E96186" w:rsidP="00F15709">
            <w:pPr>
              <w:spacing w:after="0" w:line="240" w:lineRule="auto"/>
              <w:jc w:val="center"/>
              <w:rPr>
                <w:rFonts w:ascii="Times New Roman" w:hAnsi="Times New Roman"/>
                <w:sz w:val="28"/>
                <w:szCs w:val="28"/>
              </w:rPr>
            </w:pPr>
            <w:r>
              <w:rPr>
                <w:rFonts w:ascii="Times New Roman" w:hAnsi="Times New Roman"/>
                <w:sz w:val="28"/>
                <w:szCs w:val="28"/>
              </w:rPr>
              <w:t>05</w:t>
            </w:r>
            <w:r w:rsidR="00A10B77" w:rsidRPr="00016006">
              <w:rPr>
                <w:rFonts w:ascii="Times New Roman" w:hAnsi="Times New Roman"/>
                <w:sz w:val="28"/>
                <w:szCs w:val="28"/>
              </w:rPr>
              <w:t>.02.</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76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78</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w:t>
            </w:r>
          </w:p>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К.Чуковский «Муха-цокотуха».</w:t>
            </w:r>
          </w:p>
        </w:tc>
        <w:tc>
          <w:tcPr>
            <w:tcW w:w="844" w:type="pct"/>
            <w:gridSpan w:val="2"/>
            <w:tcBorders>
              <w:left w:val="single" w:sz="4" w:space="0" w:color="auto"/>
              <w:right w:val="single" w:sz="4" w:space="0" w:color="auto"/>
            </w:tcBorders>
            <w:tcMar>
              <w:left w:w="85" w:type="dxa"/>
              <w:right w:w="85" w:type="dxa"/>
            </w:tcMar>
          </w:tcPr>
          <w:p w:rsidR="00A10B77" w:rsidRPr="00016006" w:rsidRDefault="00E96186"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06</w:t>
            </w:r>
            <w:r w:rsidR="00A10B77" w:rsidRPr="00016006">
              <w:rPr>
                <w:rFonts w:ascii="Times New Roman" w:hAnsi="Times New Roman"/>
                <w:sz w:val="28"/>
                <w:szCs w:val="28"/>
              </w:rPr>
              <w:t>.02.</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811"/>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79</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А.Шибаев «Что за шутки?»</w:t>
            </w:r>
          </w:p>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Г.</w:t>
            </w:r>
            <w:proofErr w:type="gramStart"/>
            <w:r w:rsidRPr="00016006">
              <w:rPr>
                <w:rFonts w:ascii="Times New Roman" w:hAnsi="Times New Roman"/>
                <w:sz w:val="28"/>
                <w:szCs w:val="28"/>
              </w:rPr>
              <w:t>Остер</w:t>
            </w:r>
            <w:proofErr w:type="gramEnd"/>
            <w:r w:rsidRPr="00016006">
              <w:rPr>
                <w:rFonts w:ascii="Times New Roman" w:hAnsi="Times New Roman"/>
                <w:sz w:val="28"/>
                <w:szCs w:val="28"/>
              </w:rPr>
              <w:t xml:space="preserve"> «Хорошо спрятанная котлета».</w:t>
            </w:r>
          </w:p>
        </w:tc>
        <w:tc>
          <w:tcPr>
            <w:tcW w:w="844" w:type="pct"/>
            <w:gridSpan w:val="2"/>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07.02.</w:t>
            </w:r>
            <w:r w:rsidR="00E96186">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autoSpaceDE w:val="0"/>
              <w:autoSpaceDN w:val="0"/>
              <w:adjustRightInd w:val="0"/>
              <w:spacing w:after="0" w:line="240" w:lineRule="auto"/>
              <w:jc w:val="center"/>
              <w:rPr>
                <w:rFonts w:ascii="Times New Roman" w:hAnsi="Times New Roman"/>
                <w:color w:val="000000"/>
                <w:sz w:val="28"/>
                <w:szCs w:val="28"/>
              </w:rPr>
            </w:pPr>
          </w:p>
        </w:tc>
      </w:tr>
      <w:tr w:rsidR="00A10B77" w:rsidRPr="00016006" w:rsidTr="00FC4FF0">
        <w:trPr>
          <w:gridAfter w:val="1"/>
          <w:wAfter w:w="4" w:type="pct"/>
          <w:trHeight w:val="724"/>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80</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ind w:right="-61"/>
              <w:rPr>
                <w:rFonts w:ascii="Times New Roman" w:hAnsi="Times New Roman"/>
                <w:sz w:val="28"/>
                <w:szCs w:val="28"/>
              </w:rPr>
            </w:pPr>
            <w:r w:rsidRPr="00016006">
              <w:rPr>
                <w:rFonts w:ascii="Times New Roman" w:hAnsi="Times New Roman"/>
                <w:sz w:val="28"/>
                <w:szCs w:val="28"/>
              </w:rPr>
              <w:t xml:space="preserve">Б. Житков «Как </w:t>
            </w:r>
            <w:r w:rsidRPr="00016006">
              <w:rPr>
                <w:rFonts w:ascii="Times New Roman" w:hAnsi="Times New Roman"/>
                <w:spacing w:val="-6"/>
                <w:sz w:val="28"/>
                <w:szCs w:val="28"/>
              </w:rPr>
              <w:t>меня называли».</w:t>
            </w:r>
          </w:p>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А. Кушнер «Большая новость».</w:t>
            </w:r>
          </w:p>
        </w:tc>
        <w:tc>
          <w:tcPr>
            <w:tcW w:w="844" w:type="pct"/>
            <w:gridSpan w:val="2"/>
            <w:tcBorders>
              <w:left w:val="single" w:sz="4" w:space="0" w:color="auto"/>
              <w:right w:val="single" w:sz="4" w:space="0" w:color="auto"/>
            </w:tcBorders>
            <w:tcMar>
              <w:left w:w="85" w:type="dxa"/>
              <w:right w:w="85" w:type="dxa"/>
            </w:tcMar>
          </w:tcPr>
          <w:p w:rsidR="00A10B77" w:rsidRPr="00016006" w:rsidRDefault="00E96186" w:rsidP="00F15709">
            <w:pPr>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10</w:t>
            </w:r>
            <w:r w:rsidR="00A10B77" w:rsidRPr="00016006">
              <w:rPr>
                <w:rFonts w:ascii="Times New Roman" w:hAnsi="Times New Roman"/>
                <w:color w:val="000000"/>
                <w:sz w:val="28"/>
                <w:szCs w:val="28"/>
              </w:rPr>
              <w:t>.02.</w:t>
            </w:r>
            <w:r>
              <w:rPr>
                <w:rFonts w:ascii="Times New Roman" w:hAnsi="Times New Roman"/>
                <w:color w:val="000000"/>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708"/>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81</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Л.Пантелеев «Как поросёнок говорить научился».</w:t>
            </w:r>
          </w:p>
        </w:tc>
        <w:tc>
          <w:tcPr>
            <w:tcW w:w="844" w:type="pct"/>
            <w:gridSpan w:val="2"/>
            <w:tcBorders>
              <w:left w:val="single" w:sz="4" w:space="0" w:color="auto"/>
              <w:right w:val="single" w:sz="4" w:space="0" w:color="auto"/>
            </w:tcBorders>
            <w:tcMar>
              <w:left w:w="85" w:type="dxa"/>
              <w:right w:w="85" w:type="dxa"/>
            </w:tcMar>
          </w:tcPr>
          <w:p w:rsidR="00A10B77" w:rsidRPr="00016006" w:rsidRDefault="00E96186"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12</w:t>
            </w:r>
            <w:r w:rsidR="00A10B77" w:rsidRPr="00016006">
              <w:rPr>
                <w:rFonts w:ascii="Times New Roman" w:hAnsi="Times New Roman"/>
                <w:sz w:val="28"/>
                <w:szCs w:val="28"/>
              </w:rPr>
              <w:t>.02.</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autoSpaceDE w:val="0"/>
              <w:autoSpaceDN w:val="0"/>
              <w:adjustRightInd w:val="0"/>
              <w:spacing w:after="0" w:line="240" w:lineRule="auto"/>
              <w:jc w:val="center"/>
              <w:rPr>
                <w:rFonts w:ascii="Times New Roman" w:hAnsi="Times New Roman"/>
                <w:color w:val="191919"/>
                <w:sz w:val="28"/>
                <w:szCs w:val="28"/>
              </w:rPr>
            </w:pPr>
          </w:p>
        </w:tc>
      </w:tr>
      <w:tr w:rsidR="00A10B77" w:rsidRPr="00016006" w:rsidTr="00FC4FF0">
        <w:trPr>
          <w:gridAfter w:val="1"/>
          <w:wAfter w:w="4" w:type="pct"/>
          <w:trHeight w:val="556"/>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82</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autoSpaceDE w:val="0"/>
              <w:autoSpaceDN w:val="0"/>
              <w:adjustRightInd w:val="0"/>
              <w:spacing w:after="0" w:line="240" w:lineRule="auto"/>
              <w:rPr>
                <w:rFonts w:ascii="Times New Roman" w:hAnsi="Times New Roman"/>
                <w:sz w:val="28"/>
                <w:szCs w:val="28"/>
              </w:rPr>
            </w:pPr>
            <w:r w:rsidRPr="00016006">
              <w:rPr>
                <w:rFonts w:ascii="Times New Roman" w:hAnsi="Times New Roman"/>
                <w:sz w:val="28"/>
                <w:szCs w:val="28"/>
              </w:rPr>
              <w:t xml:space="preserve">Развитие восприятия художественного произведения. </w:t>
            </w:r>
          </w:p>
          <w:p w:rsidR="00A10B77" w:rsidRPr="00016006" w:rsidRDefault="00A10B77" w:rsidP="00F15709">
            <w:pPr>
              <w:autoSpaceDE w:val="0"/>
              <w:autoSpaceDN w:val="0"/>
              <w:adjustRightInd w:val="0"/>
              <w:spacing w:after="0" w:line="240" w:lineRule="auto"/>
              <w:rPr>
                <w:rFonts w:ascii="Times New Roman" w:hAnsi="Times New Roman"/>
                <w:color w:val="000000"/>
                <w:sz w:val="28"/>
                <w:szCs w:val="28"/>
              </w:rPr>
            </w:pPr>
            <w:proofErr w:type="spellStart"/>
            <w:r w:rsidRPr="00016006">
              <w:rPr>
                <w:rFonts w:ascii="Times New Roman" w:hAnsi="Times New Roman"/>
                <w:sz w:val="28"/>
                <w:szCs w:val="28"/>
              </w:rPr>
              <w:t>Бр</w:t>
            </w:r>
            <w:proofErr w:type="spellEnd"/>
            <w:r w:rsidRPr="00016006">
              <w:rPr>
                <w:rFonts w:ascii="Times New Roman" w:hAnsi="Times New Roman"/>
                <w:sz w:val="28"/>
                <w:szCs w:val="28"/>
              </w:rPr>
              <w:t>. Гримм «Заяц и ёж».</w:t>
            </w:r>
          </w:p>
        </w:tc>
        <w:tc>
          <w:tcPr>
            <w:tcW w:w="844" w:type="pct"/>
            <w:gridSpan w:val="2"/>
            <w:tcBorders>
              <w:left w:val="single" w:sz="4" w:space="0" w:color="auto"/>
              <w:right w:val="single" w:sz="4" w:space="0" w:color="auto"/>
            </w:tcBorders>
            <w:tcMar>
              <w:left w:w="85" w:type="dxa"/>
              <w:right w:w="85" w:type="dxa"/>
            </w:tcMar>
          </w:tcPr>
          <w:p w:rsidR="00A10B77" w:rsidRPr="00016006" w:rsidRDefault="00E96186" w:rsidP="00F15709">
            <w:pPr>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13</w:t>
            </w:r>
            <w:r w:rsidR="00A10B77" w:rsidRPr="00016006">
              <w:rPr>
                <w:rFonts w:ascii="Times New Roman" w:hAnsi="Times New Roman"/>
                <w:color w:val="000000"/>
                <w:sz w:val="28"/>
                <w:szCs w:val="28"/>
              </w:rPr>
              <w:t>.02.</w:t>
            </w:r>
            <w:r>
              <w:rPr>
                <w:rFonts w:ascii="Times New Roman" w:hAnsi="Times New Roman"/>
                <w:color w:val="000000"/>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982"/>
        </w:trPr>
        <w:tc>
          <w:tcPr>
            <w:tcW w:w="428" w:type="pct"/>
            <w:tcBorders>
              <w:top w:val="single" w:sz="4" w:space="0" w:color="auto"/>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lastRenderedPageBreak/>
              <w:t>83</w:t>
            </w:r>
          </w:p>
        </w:tc>
        <w:tc>
          <w:tcPr>
            <w:tcW w:w="2872" w:type="pct"/>
            <w:gridSpan w:val="3"/>
            <w:tcBorders>
              <w:top w:val="single" w:sz="4" w:space="0" w:color="auto"/>
              <w:left w:val="single" w:sz="4" w:space="0" w:color="auto"/>
              <w:right w:val="single" w:sz="4" w:space="0" w:color="auto"/>
            </w:tcBorders>
            <w:tcMar>
              <w:left w:w="85" w:type="dxa"/>
              <w:right w:w="85" w:type="dxa"/>
            </w:tcMar>
          </w:tcPr>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 xml:space="preserve">Е. </w:t>
            </w:r>
            <w:proofErr w:type="spellStart"/>
            <w:r w:rsidRPr="00016006">
              <w:rPr>
                <w:rFonts w:ascii="Times New Roman" w:hAnsi="Times New Roman"/>
                <w:sz w:val="28"/>
                <w:szCs w:val="28"/>
              </w:rPr>
              <w:t>Чарушин</w:t>
            </w:r>
            <w:proofErr w:type="spellEnd"/>
            <w:r w:rsidRPr="00016006">
              <w:rPr>
                <w:rFonts w:ascii="Times New Roman" w:hAnsi="Times New Roman"/>
                <w:sz w:val="28"/>
                <w:szCs w:val="28"/>
              </w:rPr>
              <w:t xml:space="preserve"> «Яшка». </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 xml:space="preserve">А. Кушнер «Что я узнал!» </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Ю. Дмитриев «Медвежата».</w:t>
            </w:r>
          </w:p>
        </w:tc>
        <w:tc>
          <w:tcPr>
            <w:tcW w:w="844" w:type="pct"/>
            <w:gridSpan w:val="2"/>
            <w:tcBorders>
              <w:top w:val="single" w:sz="4" w:space="0" w:color="auto"/>
              <w:left w:val="single" w:sz="4" w:space="0" w:color="auto"/>
              <w:right w:val="single" w:sz="4" w:space="0" w:color="auto"/>
            </w:tcBorders>
            <w:tcMar>
              <w:left w:w="85" w:type="dxa"/>
              <w:right w:w="85" w:type="dxa"/>
            </w:tcMar>
          </w:tcPr>
          <w:p w:rsidR="00A10B77" w:rsidRPr="00016006" w:rsidRDefault="00A10B77" w:rsidP="00F15709">
            <w:pPr>
              <w:spacing w:after="0" w:line="240" w:lineRule="auto"/>
              <w:jc w:val="center"/>
              <w:rPr>
                <w:rFonts w:ascii="Times New Roman" w:hAnsi="Times New Roman"/>
                <w:sz w:val="28"/>
                <w:szCs w:val="28"/>
              </w:rPr>
            </w:pPr>
            <w:r w:rsidRPr="00016006">
              <w:rPr>
                <w:rFonts w:ascii="Times New Roman" w:hAnsi="Times New Roman"/>
                <w:sz w:val="28"/>
                <w:szCs w:val="28"/>
              </w:rPr>
              <w:t>1</w:t>
            </w:r>
            <w:r w:rsidR="00E96186">
              <w:rPr>
                <w:rFonts w:ascii="Times New Roman" w:hAnsi="Times New Roman"/>
                <w:sz w:val="28"/>
                <w:szCs w:val="28"/>
              </w:rPr>
              <w:t>4</w:t>
            </w:r>
            <w:r w:rsidRPr="00016006">
              <w:rPr>
                <w:rFonts w:ascii="Times New Roman" w:hAnsi="Times New Roman"/>
                <w:sz w:val="28"/>
                <w:szCs w:val="28"/>
              </w:rPr>
              <w:t>.02</w:t>
            </w:r>
            <w:r w:rsidR="00E96186">
              <w:rPr>
                <w:rFonts w:ascii="Times New Roman" w:hAnsi="Times New Roman"/>
                <w:sz w:val="28"/>
                <w:szCs w:val="28"/>
              </w:rPr>
              <w:t>.20</w:t>
            </w:r>
          </w:p>
          <w:p w:rsidR="00A10B77" w:rsidRPr="00016006" w:rsidRDefault="00A10B77" w:rsidP="00F15709">
            <w:pPr>
              <w:spacing w:after="0" w:line="240" w:lineRule="auto"/>
              <w:jc w:val="center"/>
              <w:rPr>
                <w:rFonts w:ascii="Times New Roman" w:hAnsi="Times New Roman"/>
                <w:sz w:val="28"/>
                <w:szCs w:val="28"/>
              </w:rPr>
            </w:pPr>
          </w:p>
          <w:p w:rsidR="00A10B77" w:rsidRPr="00016006" w:rsidRDefault="00A10B77" w:rsidP="00F15709">
            <w:pPr>
              <w:tabs>
                <w:tab w:val="left" w:pos="360"/>
              </w:tabs>
              <w:spacing w:after="0" w:line="240" w:lineRule="auto"/>
              <w:jc w:val="center"/>
              <w:rPr>
                <w:rFonts w:ascii="Times New Roman" w:hAnsi="Times New Roman"/>
                <w:sz w:val="28"/>
                <w:szCs w:val="28"/>
              </w:rPr>
            </w:pP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52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84</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Г.Снегирёв «Медвежата».</w:t>
            </w:r>
          </w:p>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w:t>
            </w:r>
          </w:p>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А.Блок «Снег да снег».</w:t>
            </w:r>
          </w:p>
        </w:tc>
        <w:tc>
          <w:tcPr>
            <w:tcW w:w="844" w:type="pct"/>
            <w:gridSpan w:val="2"/>
            <w:tcBorders>
              <w:left w:val="single" w:sz="4" w:space="0" w:color="auto"/>
              <w:right w:val="single" w:sz="4" w:space="0" w:color="auto"/>
            </w:tcBorders>
            <w:tcMar>
              <w:left w:w="85" w:type="dxa"/>
              <w:right w:w="85" w:type="dxa"/>
            </w:tcMar>
          </w:tcPr>
          <w:p w:rsidR="00A10B77" w:rsidRPr="00016006" w:rsidRDefault="008B6E82"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26</w:t>
            </w:r>
            <w:r w:rsidR="00A10B77" w:rsidRPr="00016006">
              <w:rPr>
                <w:rFonts w:ascii="Times New Roman" w:hAnsi="Times New Roman"/>
                <w:sz w:val="28"/>
                <w:szCs w:val="28"/>
              </w:rPr>
              <w:t>.02.</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864"/>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85</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proofErr w:type="gramStart"/>
            <w:r w:rsidRPr="00016006">
              <w:rPr>
                <w:rFonts w:ascii="Times New Roman" w:hAnsi="Times New Roman"/>
                <w:sz w:val="28"/>
                <w:szCs w:val="28"/>
              </w:rPr>
              <w:t>М. Карем «Растеряшка».</w:t>
            </w:r>
            <w:proofErr w:type="gramEnd"/>
          </w:p>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 xml:space="preserve">В. </w:t>
            </w:r>
            <w:proofErr w:type="gramStart"/>
            <w:r w:rsidRPr="00016006">
              <w:rPr>
                <w:rFonts w:ascii="Times New Roman" w:hAnsi="Times New Roman"/>
                <w:sz w:val="28"/>
                <w:szCs w:val="28"/>
              </w:rPr>
              <w:t>Драгунский</w:t>
            </w:r>
            <w:proofErr w:type="gramEnd"/>
            <w:r w:rsidRPr="00016006">
              <w:rPr>
                <w:rFonts w:ascii="Times New Roman" w:hAnsi="Times New Roman"/>
                <w:sz w:val="28"/>
                <w:szCs w:val="28"/>
              </w:rPr>
              <w:t xml:space="preserve"> «Заколдованная буква».</w:t>
            </w:r>
          </w:p>
        </w:tc>
        <w:tc>
          <w:tcPr>
            <w:tcW w:w="844" w:type="pct"/>
            <w:gridSpan w:val="2"/>
            <w:tcBorders>
              <w:left w:val="single" w:sz="4" w:space="0" w:color="auto"/>
              <w:right w:val="single" w:sz="4" w:space="0" w:color="auto"/>
            </w:tcBorders>
            <w:tcMar>
              <w:left w:w="85" w:type="dxa"/>
              <w:right w:w="85" w:type="dxa"/>
            </w:tcMar>
          </w:tcPr>
          <w:p w:rsidR="00A10B77" w:rsidRPr="00016006" w:rsidRDefault="008B6E82"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27</w:t>
            </w:r>
            <w:r w:rsidR="00A10B77" w:rsidRPr="00016006">
              <w:rPr>
                <w:rFonts w:ascii="Times New Roman" w:hAnsi="Times New Roman"/>
                <w:sz w:val="28"/>
                <w:szCs w:val="28"/>
              </w:rPr>
              <w:t>.02.</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autoSpaceDE w:val="0"/>
              <w:autoSpaceDN w:val="0"/>
              <w:adjustRightInd w:val="0"/>
              <w:spacing w:after="0" w:line="240" w:lineRule="auto"/>
              <w:jc w:val="center"/>
              <w:rPr>
                <w:rFonts w:ascii="Times New Roman" w:hAnsi="Times New Roman"/>
                <w:color w:val="000000"/>
                <w:sz w:val="28"/>
                <w:szCs w:val="28"/>
              </w:rPr>
            </w:pPr>
          </w:p>
        </w:tc>
      </w:tr>
      <w:tr w:rsidR="00A10B77" w:rsidRPr="00016006" w:rsidTr="00FC4FF0">
        <w:trPr>
          <w:gridAfter w:val="1"/>
          <w:wAfter w:w="4" w:type="pct"/>
          <w:trHeight w:val="353"/>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86</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Н.Носов «Ступеньки».</w:t>
            </w:r>
          </w:p>
        </w:tc>
        <w:tc>
          <w:tcPr>
            <w:tcW w:w="844" w:type="pct"/>
            <w:gridSpan w:val="2"/>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pacing w:val="-6"/>
                <w:sz w:val="28"/>
                <w:szCs w:val="28"/>
              </w:rPr>
            </w:pPr>
            <w:r>
              <w:rPr>
                <w:rFonts w:ascii="Times New Roman" w:hAnsi="Times New Roman"/>
                <w:spacing w:val="-6"/>
                <w:sz w:val="28"/>
                <w:szCs w:val="28"/>
              </w:rPr>
              <w:t>28</w:t>
            </w:r>
            <w:r w:rsidRPr="00016006">
              <w:rPr>
                <w:rFonts w:ascii="Times New Roman" w:hAnsi="Times New Roman"/>
                <w:spacing w:val="-6"/>
                <w:sz w:val="28"/>
                <w:szCs w:val="28"/>
              </w:rPr>
              <w:t>.02.</w:t>
            </w:r>
            <w:r w:rsidR="008B6E82">
              <w:rPr>
                <w:rFonts w:ascii="Times New Roman" w:hAnsi="Times New Roman"/>
                <w:spacing w:val="-6"/>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112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87</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w:t>
            </w:r>
          </w:p>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 xml:space="preserve">Г. </w:t>
            </w:r>
            <w:proofErr w:type="spellStart"/>
            <w:r w:rsidRPr="00016006">
              <w:rPr>
                <w:rFonts w:ascii="Times New Roman" w:hAnsi="Times New Roman"/>
                <w:sz w:val="28"/>
                <w:szCs w:val="28"/>
              </w:rPr>
              <w:t>Скребицкий</w:t>
            </w:r>
            <w:proofErr w:type="spellEnd"/>
            <w:r w:rsidRPr="00016006">
              <w:rPr>
                <w:rFonts w:ascii="Times New Roman" w:hAnsi="Times New Roman"/>
                <w:sz w:val="28"/>
                <w:szCs w:val="28"/>
              </w:rPr>
              <w:t xml:space="preserve"> «Пушок».</w:t>
            </w:r>
          </w:p>
        </w:tc>
        <w:tc>
          <w:tcPr>
            <w:tcW w:w="844" w:type="pct"/>
            <w:gridSpan w:val="2"/>
            <w:tcBorders>
              <w:left w:val="single" w:sz="4" w:space="0" w:color="auto"/>
              <w:right w:val="single" w:sz="4" w:space="0" w:color="auto"/>
            </w:tcBorders>
            <w:tcMar>
              <w:left w:w="85" w:type="dxa"/>
              <w:right w:w="85" w:type="dxa"/>
            </w:tcMar>
          </w:tcPr>
          <w:p w:rsidR="00A10B77" w:rsidRPr="00016006" w:rsidRDefault="008B6E82"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02</w:t>
            </w:r>
            <w:r w:rsidR="00A10B77">
              <w:rPr>
                <w:rFonts w:ascii="Times New Roman" w:hAnsi="Times New Roman"/>
                <w:sz w:val="28"/>
                <w:szCs w:val="28"/>
              </w:rPr>
              <w:t>.03</w:t>
            </w:r>
            <w:r w:rsidR="00A10B77" w:rsidRPr="00016006">
              <w:rPr>
                <w:rFonts w:ascii="Times New Roman" w:hAnsi="Times New Roman"/>
                <w:sz w:val="28"/>
                <w:szCs w:val="28"/>
              </w:rPr>
              <w:t>.</w:t>
            </w:r>
            <w:r>
              <w:rPr>
                <w:rFonts w:ascii="Times New Roman" w:hAnsi="Times New Roman"/>
                <w:sz w:val="28"/>
                <w:szCs w:val="28"/>
              </w:rPr>
              <w:t>20</w:t>
            </w:r>
          </w:p>
        </w:tc>
        <w:tc>
          <w:tcPr>
            <w:tcW w:w="852" w:type="pct"/>
            <w:gridSpan w:val="3"/>
            <w:tcBorders>
              <w:top w:val="single" w:sz="4" w:space="0" w:color="auto"/>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872"/>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88</w:t>
            </w:r>
          </w:p>
        </w:tc>
        <w:tc>
          <w:tcPr>
            <w:tcW w:w="2872" w:type="pct"/>
            <w:gridSpan w:val="3"/>
            <w:tcBorders>
              <w:left w:val="single" w:sz="4" w:space="0" w:color="auto"/>
              <w:right w:val="single" w:sz="4" w:space="0" w:color="auto"/>
            </w:tcBorders>
            <w:tcMar>
              <w:left w:w="85" w:type="dxa"/>
              <w:right w:w="85" w:type="dxa"/>
            </w:tcMar>
          </w:tcPr>
          <w:tbl>
            <w:tblPr>
              <w:tblW w:w="5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97"/>
            </w:tblGrid>
            <w:tr w:rsidR="00A10B77" w:rsidRPr="00016006" w:rsidTr="00FC4FF0">
              <w:trPr>
                <w:trHeight w:val="731"/>
              </w:trPr>
              <w:tc>
                <w:tcPr>
                  <w:tcW w:w="5000" w:type="pct"/>
                  <w:tcBorders>
                    <w:left w:val="nil"/>
                    <w:bottom w:val="nil"/>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 xml:space="preserve">О. </w:t>
                  </w:r>
                  <w:proofErr w:type="spellStart"/>
                  <w:r w:rsidRPr="00016006">
                    <w:rPr>
                      <w:rFonts w:ascii="Times New Roman" w:hAnsi="Times New Roman"/>
                      <w:sz w:val="28"/>
                      <w:szCs w:val="28"/>
                    </w:rPr>
                    <w:t>Дриз</w:t>
                  </w:r>
                  <w:proofErr w:type="spellEnd"/>
                  <w:r w:rsidRPr="00016006">
                    <w:rPr>
                      <w:rFonts w:ascii="Times New Roman" w:hAnsi="Times New Roman"/>
                      <w:sz w:val="28"/>
                      <w:szCs w:val="28"/>
                    </w:rPr>
                    <w:t xml:space="preserve"> «Горячий привет».</w:t>
                  </w:r>
                </w:p>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Г.Остер «Привет мартышке».</w:t>
                  </w:r>
                </w:p>
              </w:tc>
            </w:tr>
          </w:tbl>
          <w:p w:rsidR="00A10B77" w:rsidRPr="00016006" w:rsidRDefault="00A10B77" w:rsidP="00F15709">
            <w:pPr>
              <w:tabs>
                <w:tab w:val="left" w:pos="360"/>
              </w:tabs>
              <w:spacing w:after="0" w:line="240" w:lineRule="auto"/>
              <w:rPr>
                <w:rFonts w:ascii="Times New Roman" w:hAnsi="Times New Roman"/>
                <w:sz w:val="28"/>
                <w:szCs w:val="28"/>
              </w:rPr>
            </w:pPr>
          </w:p>
        </w:tc>
        <w:tc>
          <w:tcPr>
            <w:tcW w:w="844" w:type="pct"/>
            <w:gridSpan w:val="2"/>
            <w:tcBorders>
              <w:left w:val="single" w:sz="4" w:space="0" w:color="auto"/>
              <w:right w:val="single" w:sz="4" w:space="0" w:color="auto"/>
            </w:tcBorders>
            <w:tcMar>
              <w:left w:w="85" w:type="dxa"/>
              <w:right w:w="85" w:type="dxa"/>
            </w:tcMar>
          </w:tcPr>
          <w:p w:rsidR="00A10B77" w:rsidRPr="00016006" w:rsidRDefault="008B6E82"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04</w:t>
            </w:r>
            <w:r w:rsidR="00A10B77" w:rsidRPr="00016006">
              <w:rPr>
                <w:rFonts w:ascii="Times New Roman" w:hAnsi="Times New Roman"/>
                <w:sz w:val="28"/>
                <w:szCs w:val="28"/>
              </w:rPr>
              <w:t>.03.</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833"/>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89</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 xml:space="preserve">Е. </w:t>
            </w:r>
            <w:proofErr w:type="spellStart"/>
            <w:r w:rsidRPr="00016006">
              <w:rPr>
                <w:rFonts w:ascii="Times New Roman" w:hAnsi="Times New Roman"/>
                <w:sz w:val="28"/>
                <w:szCs w:val="28"/>
              </w:rPr>
              <w:t>Чарушин</w:t>
            </w:r>
            <w:proofErr w:type="spellEnd"/>
            <w:r w:rsidRPr="00016006">
              <w:rPr>
                <w:rFonts w:ascii="Times New Roman" w:hAnsi="Times New Roman"/>
                <w:sz w:val="28"/>
                <w:szCs w:val="28"/>
              </w:rPr>
              <w:t xml:space="preserve"> «Зайчата». Н.Сладков </w:t>
            </w:r>
            <w:r w:rsidRPr="00016006">
              <w:rPr>
                <w:rFonts w:ascii="Times New Roman" w:hAnsi="Times New Roman"/>
                <w:spacing w:val="4"/>
                <w:sz w:val="28"/>
                <w:szCs w:val="28"/>
              </w:rPr>
              <w:t>«Сорока и Заяц».</w:t>
            </w:r>
          </w:p>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«Лиса и Заяц»</w:t>
            </w:r>
          </w:p>
        </w:tc>
        <w:tc>
          <w:tcPr>
            <w:tcW w:w="844" w:type="pct"/>
            <w:gridSpan w:val="2"/>
            <w:tcBorders>
              <w:left w:val="single" w:sz="4" w:space="0" w:color="auto"/>
              <w:right w:val="single" w:sz="4" w:space="0" w:color="auto"/>
            </w:tcBorders>
            <w:tcMar>
              <w:left w:w="85" w:type="dxa"/>
              <w:right w:w="85" w:type="dxa"/>
            </w:tcMar>
          </w:tcPr>
          <w:p w:rsidR="00A10B77" w:rsidRPr="00016006" w:rsidRDefault="008B6E82"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05</w:t>
            </w:r>
            <w:r w:rsidR="00A10B77" w:rsidRPr="00016006">
              <w:rPr>
                <w:rFonts w:ascii="Times New Roman" w:hAnsi="Times New Roman"/>
                <w:sz w:val="28"/>
                <w:szCs w:val="28"/>
              </w:rPr>
              <w:t>.03.</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747"/>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90</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w:t>
            </w:r>
          </w:p>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Н.Носов «Фантазёры».</w:t>
            </w:r>
          </w:p>
        </w:tc>
        <w:tc>
          <w:tcPr>
            <w:tcW w:w="844" w:type="pct"/>
            <w:gridSpan w:val="2"/>
            <w:tcBorders>
              <w:left w:val="single" w:sz="4" w:space="0" w:color="auto"/>
              <w:right w:val="single" w:sz="4" w:space="0" w:color="auto"/>
            </w:tcBorders>
            <w:tcMar>
              <w:left w:w="85" w:type="dxa"/>
              <w:right w:w="85" w:type="dxa"/>
            </w:tcMar>
          </w:tcPr>
          <w:p w:rsidR="00A10B77" w:rsidRPr="00016006" w:rsidRDefault="008B6E82"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06</w:t>
            </w:r>
            <w:r w:rsidR="00A10B77" w:rsidRPr="00016006">
              <w:rPr>
                <w:rFonts w:ascii="Times New Roman" w:hAnsi="Times New Roman"/>
                <w:sz w:val="28"/>
                <w:szCs w:val="28"/>
              </w:rPr>
              <w:t>.03.</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377"/>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91</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Н.Носов «Затейники».</w:t>
            </w:r>
          </w:p>
        </w:tc>
        <w:tc>
          <w:tcPr>
            <w:tcW w:w="844" w:type="pct"/>
            <w:gridSpan w:val="2"/>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07.03.</w:t>
            </w:r>
            <w:r w:rsidR="008B6E82">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455"/>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92</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Г.Сапгир «Людоед и принцесса, или Всё наоборот».</w:t>
            </w:r>
          </w:p>
        </w:tc>
        <w:tc>
          <w:tcPr>
            <w:tcW w:w="844" w:type="pct"/>
            <w:gridSpan w:val="2"/>
            <w:tcBorders>
              <w:left w:val="single" w:sz="4" w:space="0" w:color="auto"/>
              <w:right w:val="single" w:sz="4" w:space="0" w:color="auto"/>
            </w:tcBorders>
            <w:tcMar>
              <w:left w:w="85" w:type="dxa"/>
              <w:right w:w="85" w:type="dxa"/>
            </w:tcMar>
          </w:tcPr>
          <w:p w:rsidR="00A10B77" w:rsidRPr="00016006" w:rsidRDefault="001F274F"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11</w:t>
            </w:r>
            <w:r w:rsidR="00A10B77" w:rsidRPr="00016006">
              <w:rPr>
                <w:rFonts w:ascii="Times New Roman" w:hAnsi="Times New Roman"/>
                <w:sz w:val="28"/>
                <w:szCs w:val="28"/>
              </w:rPr>
              <w:t>.03.</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16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93</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Дж. </w:t>
            </w:r>
            <w:proofErr w:type="spellStart"/>
            <w:r w:rsidRPr="00016006">
              <w:rPr>
                <w:rFonts w:ascii="Times New Roman" w:hAnsi="Times New Roman"/>
                <w:sz w:val="28"/>
                <w:szCs w:val="28"/>
              </w:rPr>
              <w:t>Родари</w:t>
            </w:r>
            <w:proofErr w:type="spellEnd"/>
            <w:r w:rsidRPr="00016006">
              <w:rPr>
                <w:rFonts w:ascii="Times New Roman" w:hAnsi="Times New Roman"/>
                <w:sz w:val="28"/>
                <w:szCs w:val="28"/>
              </w:rPr>
              <w:t xml:space="preserve"> «Про мышку, которая ела кошек».</w:t>
            </w:r>
          </w:p>
        </w:tc>
        <w:tc>
          <w:tcPr>
            <w:tcW w:w="844" w:type="pct"/>
            <w:gridSpan w:val="2"/>
            <w:tcBorders>
              <w:left w:val="single" w:sz="4" w:space="0" w:color="auto"/>
              <w:right w:val="single" w:sz="4" w:space="0" w:color="auto"/>
            </w:tcBorders>
            <w:tcMar>
              <w:left w:w="85" w:type="dxa"/>
              <w:right w:w="85" w:type="dxa"/>
            </w:tcMar>
          </w:tcPr>
          <w:p w:rsidR="00A10B77" w:rsidRPr="00016006" w:rsidRDefault="001F274F"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12</w:t>
            </w:r>
            <w:r w:rsidR="00A10B77" w:rsidRPr="00016006">
              <w:rPr>
                <w:rFonts w:ascii="Times New Roman" w:hAnsi="Times New Roman"/>
                <w:sz w:val="28"/>
                <w:szCs w:val="28"/>
              </w:rPr>
              <w:t>.03.</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653"/>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94</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текста. Е.Ильина «Шум и Шумок».</w:t>
            </w:r>
          </w:p>
        </w:tc>
        <w:tc>
          <w:tcPr>
            <w:tcW w:w="844" w:type="pct"/>
            <w:gridSpan w:val="2"/>
            <w:tcBorders>
              <w:left w:val="single" w:sz="4" w:space="0" w:color="auto"/>
              <w:right w:val="single" w:sz="4" w:space="0" w:color="auto"/>
            </w:tcBorders>
            <w:tcMar>
              <w:left w:w="85" w:type="dxa"/>
              <w:right w:w="85" w:type="dxa"/>
            </w:tcMar>
          </w:tcPr>
          <w:p w:rsidR="00A10B77" w:rsidRPr="00016006" w:rsidRDefault="001F274F"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13</w:t>
            </w:r>
            <w:r w:rsidR="00A10B77" w:rsidRPr="00016006">
              <w:rPr>
                <w:rFonts w:ascii="Times New Roman" w:hAnsi="Times New Roman"/>
                <w:sz w:val="28"/>
                <w:szCs w:val="28"/>
              </w:rPr>
              <w:t>.03.</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904"/>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lastRenderedPageBreak/>
              <w:t>95</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А.Толстой «Ёж». В.Лунин «Волк ужасно разъярён…».</w:t>
            </w:r>
          </w:p>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Г.Цыферов «Зелёный заяц».</w:t>
            </w:r>
          </w:p>
        </w:tc>
        <w:tc>
          <w:tcPr>
            <w:tcW w:w="844" w:type="pct"/>
            <w:gridSpan w:val="2"/>
            <w:tcBorders>
              <w:left w:val="single" w:sz="4" w:space="0" w:color="auto"/>
              <w:right w:val="single" w:sz="4" w:space="0" w:color="auto"/>
            </w:tcBorders>
            <w:tcMar>
              <w:left w:w="85" w:type="dxa"/>
              <w:right w:w="85" w:type="dxa"/>
            </w:tcMar>
          </w:tcPr>
          <w:p w:rsidR="00A10B77" w:rsidRPr="00016006" w:rsidRDefault="001F274F"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16</w:t>
            </w:r>
            <w:r w:rsidR="00A10B77" w:rsidRPr="00016006">
              <w:rPr>
                <w:rFonts w:ascii="Times New Roman" w:hAnsi="Times New Roman"/>
                <w:sz w:val="28"/>
                <w:szCs w:val="28"/>
              </w:rPr>
              <w:t>.03.</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34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97</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«Лиса и журавль» (русская народная сказка).</w:t>
            </w:r>
          </w:p>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Н.Сладков «Лиса и мышь».</w:t>
            </w:r>
          </w:p>
        </w:tc>
        <w:tc>
          <w:tcPr>
            <w:tcW w:w="844" w:type="pct"/>
            <w:gridSpan w:val="2"/>
            <w:tcBorders>
              <w:left w:val="single" w:sz="4" w:space="0" w:color="auto"/>
              <w:right w:val="single" w:sz="4" w:space="0" w:color="auto"/>
            </w:tcBorders>
            <w:tcMar>
              <w:left w:w="85" w:type="dxa"/>
              <w:right w:w="85" w:type="dxa"/>
            </w:tcMar>
          </w:tcPr>
          <w:p w:rsidR="00A10B77" w:rsidRPr="00016006" w:rsidRDefault="001F274F"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18</w:t>
            </w:r>
            <w:r w:rsidR="00A10B77" w:rsidRPr="00016006">
              <w:rPr>
                <w:rFonts w:ascii="Times New Roman" w:hAnsi="Times New Roman"/>
                <w:sz w:val="28"/>
                <w:szCs w:val="28"/>
              </w:rPr>
              <w:t>.03.</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590"/>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98</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Г.Сапгир «</w:t>
            </w:r>
            <w:proofErr w:type="spellStart"/>
            <w:r w:rsidRPr="00016006">
              <w:rPr>
                <w:rFonts w:ascii="Times New Roman" w:hAnsi="Times New Roman"/>
                <w:sz w:val="28"/>
                <w:szCs w:val="28"/>
              </w:rPr>
              <w:t>Лошарик</w:t>
            </w:r>
            <w:proofErr w:type="spellEnd"/>
            <w:r w:rsidRPr="00016006">
              <w:rPr>
                <w:rFonts w:ascii="Times New Roman" w:hAnsi="Times New Roman"/>
                <w:sz w:val="28"/>
                <w:szCs w:val="28"/>
              </w:rPr>
              <w:t>». В.Берестов «Картинки в лужах».</w:t>
            </w:r>
          </w:p>
        </w:tc>
        <w:tc>
          <w:tcPr>
            <w:tcW w:w="844" w:type="pct"/>
            <w:gridSpan w:val="2"/>
            <w:tcBorders>
              <w:left w:val="single" w:sz="4" w:space="0" w:color="auto"/>
              <w:right w:val="single" w:sz="4" w:space="0" w:color="auto"/>
            </w:tcBorders>
            <w:tcMar>
              <w:left w:w="85" w:type="dxa"/>
              <w:right w:w="85" w:type="dxa"/>
            </w:tcMar>
          </w:tcPr>
          <w:p w:rsidR="00A10B77" w:rsidRPr="00016006" w:rsidRDefault="001F274F" w:rsidP="00F15709">
            <w:pPr>
              <w:widowControl w:val="0"/>
              <w:shd w:val="clear" w:color="auto" w:fill="FFFFFF"/>
              <w:tabs>
                <w:tab w:val="left" w:pos="643"/>
              </w:tabs>
              <w:autoSpaceDE w:val="0"/>
              <w:autoSpaceDN w:val="0"/>
              <w:adjustRightInd w:val="0"/>
              <w:spacing w:before="5" w:after="0" w:line="240" w:lineRule="auto"/>
              <w:ind w:right="24"/>
              <w:jc w:val="center"/>
              <w:rPr>
                <w:rFonts w:ascii="Times New Roman" w:hAnsi="Times New Roman"/>
                <w:sz w:val="28"/>
                <w:szCs w:val="28"/>
              </w:rPr>
            </w:pPr>
            <w:r>
              <w:rPr>
                <w:rFonts w:ascii="Times New Roman" w:hAnsi="Times New Roman"/>
                <w:sz w:val="28"/>
                <w:szCs w:val="28"/>
              </w:rPr>
              <w:t>19</w:t>
            </w:r>
            <w:r w:rsidR="00A10B77" w:rsidRPr="00016006">
              <w:rPr>
                <w:rFonts w:ascii="Times New Roman" w:hAnsi="Times New Roman"/>
                <w:sz w:val="28"/>
                <w:szCs w:val="28"/>
              </w:rPr>
              <w:t>.03.</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1134"/>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99</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 xml:space="preserve">В. </w:t>
            </w:r>
            <w:proofErr w:type="spellStart"/>
            <w:r w:rsidRPr="00016006">
              <w:rPr>
                <w:rFonts w:ascii="Times New Roman" w:hAnsi="Times New Roman"/>
                <w:sz w:val="28"/>
                <w:szCs w:val="28"/>
              </w:rPr>
              <w:t>Сутеев</w:t>
            </w:r>
            <w:proofErr w:type="spellEnd"/>
            <w:r w:rsidRPr="00016006">
              <w:rPr>
                <w:rFonts w:ascii="Times New Roman" w:hAnsi="Times New Roman"/>
                <w:sz w:val="28"/>
                <w:szCs w:val="28"/>
              </w:rPr>
              <w:t xml:space="preserve"> «Кораблик». А.Пушкин «Сказка о царе </w:t>
            </w:r>
            <w:proofErr w:type="spellStart"/>
            <w:r w:rsidRPr="00016006">
              <w:rPr>
                <w:rFonts w:ascii="Times New Roman" w:hAnsi="Times New Roman"/>
                <w:sz w:val="28"/>
                <w:szCs w:val="28"/>
              </w:rPr>
              <w:t>Салтане</w:t>
            </w:r>
            <w:proofErr w:type="spellEnd"/>
            <w:r w:rsidRPr="00016006">
              <w:rPr>
                <w:rFonts w:ascii="Times New Roman" w:hAnsi="Times New Roman"/>
                <w:sz w:val="28"/>
                <w:szCs w:val="28"/>
              </w:rPr>
              <w:t>…». Русская  народная сказка «Пузырь, Соломинка и Лапоть».</w:t>
            </w:r>
          </w:p>
        </w:tc>
        <w:tc>
          <w:tcPr>
            <w:tcW w:w="844" w:type="pct"/>
            <w:gridSpan w:val="2"/>
            <w:tcBorders>
              <w:left w:val="single" w:sz="4" w:space="0" w:color="auto"/>
              <w:right w:val="single" w:sz="4" w:space="0" w:color="auto"/>
            </w:tcBorders>
            <w:tcMar>
              <w:left w:w="85" w:type="dxa"/>
              <w:right w:w="85" w:type="dxa"/>
            </w:tcMar>
          </w:tcPr>
          <w:p w:rsidR="00A10B77" w:rsidRPr="00016006" w:rsidRDefault="001F274F"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20</w:t>
            </w:r>
            <w:r w:rsidR="00A10B77" w:rsidRPr="00016006">
              <w:rPr>
                <w:rFonts w:ascii="Times New Roman" w:hAnsi="Times New Roman"/>
                <w:sz w:val="28"/>
                <w:szCs w:val="28"/>
              </w:rPr>
              <w:t>.03.</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1123"/>
        </w:trPr>
        <w:tc>
          <w:tcPr>
            <w:tcW w:w="428" w:type="pct"/>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100</w:t>
            </w:r>
          </w:p>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 xml:space="preserve"> </w:t>
            </w:r>
          </w:p>
        </w:tc>
        <w:tc>
          <w:tcPr>
            <w:tcW w:w="2872" w:type="pct"/>
            <w:gridSpan w:val="3"/>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 xml:space="preserve">Кир </w:t>
            </w:r>
            <w:proofErr w:type="spellStart"/>
            <w:r w:rsidRPr="00016006">
              <w:rPr>
                <w:rFonts w:ascii="Times New Roman" w:hAnsi="Times New Roman"/>
                <w:sz w:val="28"/>
                <w:szCs w:val="28"/>
              </w:rPr>
              <w:t>Булычёв</w:t>
            </w:r>
            <w:proofErr w:type="spellEnd"/>
            <w:r w:rsidRPr="00016006">
              <w:rPr>
                <w:rFonts w:ascii="Times New Roman" w:hAnsi="Times New Roman"/>
                <w:sz w:val="28"/>
                <w:szCs w:val="28"/>
              </w:rPr>
              <w:t xml:space="preserve"> «</w:t>
            </w:r>
            <w:proofErr w:type="spellStart"/>
            <w:proofErr w:type="gramStart"/>
            <w:r w:rsidRPr="00016006">
              <w:rPr>
                <w:rFonts w:ascii="Times New Roman" w:hAnsi="Times New Roman"/>
                <w:sz w:val="28"/>
                <w:szCs w:val="28"/>
              </w:rPr>
              <w:t>Скорого-ворка</w:t>
            </w:r>
            <w:proofErr w:type="spellEnd"/>
            <w:proofErr w:type="gramEnd"/>
            <w:r w:rsidRPr="00016006">
              <w:rPr>
                <w:rFonts w:ascii="Times New Roman" w:hAnsi="Times New Roman"/>
                <w:sz w:val="28"/>
                <w:szCs w:val="28"/>
              </w:rPr>
              <w:t>».</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В.Бианки «Лис и Мышонок».</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Загадка.</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Проверь себя.</w:t>
            </w:r>
          </w:p>
          <w:p w:rsidR="00A10B77" w:rsidRPr="00016006" w:rsidRDefault="00A10B77" w:rsidP="00F15709">
            <w:pPr>
              <w:pStyle w:val="a3"/>
              <w:rPr>
                <w:rFonts w:ascii="Times New Roman" w:hAnsi="Times New Roman"/>
                <w:sz w:val="28"/>
                <w:szCs w:val="28"/>
              </w:rPr>
            </w:pPr>
          </w:p>
        </w:tc>
        <w:tc>
          <w:tcPr>
            <w:tcW w:w="844" w:type="pct"/>
            <w:gridSpan w:val="2"/>
            <w:tcBorders>
              <w:left w:val="single" w:sz="4" w:space="0" w:color="auto"/>
              <w:bottom w:val="single" w:sz="4" w:space="0" w:color="auto"/>
              <w:right w:val="single" w:sz="4" w:space="0" w:color="auto"/>
            </w:tcBorders>
            <w:tcMar>
              <w:left w:w="85" w:type="dxa"/>
              <w:right w:w="85" w:type="dxa"/>
            </w:tcMar>
          </w:tcPr>
          <w:p w:rsidR="00A10B77" w:rsidRPr="00016006" w:rsidRDefault="001F274F"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01.04.20</w:t>
            </w:r>
          </w:p>
          <w:p w:rsidR="00A10B77" w:rsidRPr="00016006" w:rsidRDefault="00A10B77" w:rsidP="00F15709">
            <w:pPr>
              <w:tabs>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 xml:space="preserve"> </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617"/>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101</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В. </w:t>
            </w:r>
            <w:proofErr w:type="spellStart"/>
            <w:r w:rsidRPr="00016006">
              <w:rPr>
                <w:rFonts w:ascii="Times New Roman" w:hAnsi="Times New Roman"/>
                <w:sz w:val="28"/>
                <w:szCs w:val="28"/>
              </w:rPr>
              <w:t>Сутеев</w:t>
            </w:r>
            <w:proofErr w:type="spellEnd"/>
            <w:r w:rsidRPr="00016006">
              <w:rPr>
                <w:rFonts w:ascii="Times New Roman" w:hAnsi="Times New Roman"/>
                <w:sz w:val="28"/>
                <w:szCs w:val="28"/>
              </w:rPr>
              <w:t xml:space="preserve"> «Палочка-выручалочка». </w:t>
            </w:r>
          </w:p>
        </w:tc>
        <w:tc>
          <w:tcPr>
            <w:tcW w:w="844" w:type="pct"/>
            <w:gridSpan w:val="2"/>
            <w:tcBorders>
              <w:left w:val="single" w:sz="4" w:space="0" w:color="auto"/>
              <w:right w:val="single" w:sz="4" w:space="0" w:color="auto"/>
            </w:tcBorders>
            <w:tcMar>
              <w:left w:w="85" w:type="dxa"/>
              <w:right w:w="85" w:type="dxa"/>
            </w:tcMar>
          </w:tcPr>
          <w:p w:rsidR="00A10B77" w:rsidRPr="00016006" w:rsidRDefault="001F274F"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02.04</w:t>
            </w:r>
            <w:r w:rsidR="00A10B77" w:rsidRPr="00016006">
              <w:rPr>
                <w:rFonts w:ascii="Times New Roman" w:hAnsi="Times New Roman"/>
                <w:sz w:val="28"/>
                <w:szCs w:val="28"/>
              </w:rPr>
              <w:t>.</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930"/>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102</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К. Ушинский «Играющие собаки».</w:t>
            </w:r>
          </w:p>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Л. Толстой «Косточка»</w:t>
            </w:r>
            <w:proofErr w:type="gramStart"/>
            <w:r w:rsidRPr="00016006">
              <w:rPr>
                <w:rFonts w:ascii="Times New Roman" w:hAnsi="Times New Roman"/>
                <w:sz w:val="28"/>
                <w:szCs w:val="28"/>
              </w:rPr>
              <w:t>.В</w:t>
            </w:r>
            <w:proofErr w:type="gramEnd"/>
            <w:r w:rsidRPr="00016006">
              <w:rPr>
                <w:rFonts w:ascii="Times New Roman" w:hAnsi="Times New Roman"/>
                <w:sz w:val="28"/>
                <w:szCs w:val="28"/>
              </w:rPr>
              <w:t>. Осеева «Кто наказал его</w:t>
            </w:r>
          </w:p>
        </w:tc>
        <w:tc>
          <w:tcPr>
            <w:tcW w:w="844" w:type="pct"/>
            <w:gridSpan w:val="2"/>
            <w:tcBorders>
              <w:left w:val="single" w:sz="4" w:space="0" w:color="auto"/>
              <w:right w:val="single" w:sz="4" w:space="0" w:color="auto"/>
            </w:tcBorders>
            <w:tcMar>
              <w:left w:w="85" w:type="dxa"/>
              <w:right w:w="85" w:type="dxa"/>
            </w:tcMar>
          </w:tcPr>
          <w:p w:rsidR="00A10B77" w:rsidRPr="00016006" w:rsidRDefault="001F274F" w:rsidP="00F15709">
            <w:pPr>
              <w:spacing w:after="0" w:line="240" w:lineRule="auto"/>
              <w:jc w:val="center"/>
              <w:rPr>
                <w:rFonts w:ascii="Times New Roman" w:hAnsi="Times New Roman"/>
                <w:sz w:val="28"/>
                <w:szCs w:val="28"/>
              </w:rPr>
            </w:pPr>
            <w:r>
              <w:rPr>
                <w:rFonts w:ascii="Times New Roman" w:hAnsi="Times New Roman"/>
                <w:sz w:val="28"/>
                <w:szCs w:val="28"/>
              </w:rPr>
              <w:t>03.04.20</w:t>
            </w:r>
          </w:p>
          <w:p w:rsidR="00A10B77" w:rsidRPr="00016006" w:rsidRDefault="00A10B77" w:rsidP="00F15709">
            <w:pPr>
              <w:tabs>
                <w:tab w:val="left" w:pos="360"/>
              </w:tabs>
              <w:spacing w:after="0" w:line="240" w:lineRule="auto"/>
              <w:jc w:val="center"/>
              <w:rPr>
                <w:rFonts w:ascii="Times New Roman" w:hAnsi="Times New Roman"/>
                <w:sz w:val="28"/>
                <w:szCs w:val="28"/>
              </w:rPr>
            </w:pP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964"/>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103</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Э. Успенский «Всё в порядке».</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Проверь себя. В. Осеева «Печенье».</w:t>
            </w:r>
          </w:p>
          <w:p w:rsidR="00A10B77" w:rsidRPr="00016006" w:rsidRDefault="00A10B77" w:rsidP="00F15709">
            <w:pPr>
              <w:pStyle w:val="a3"/>
              <w:rPr>
                <w:rFonts w:ascii="Times New Roman" w:hAnsi="Times New Roman"/>
                <w:sz w:val="28"/>
                <w:szCs w:val="28"/>
              </w:rPr>
            </w:pPr>
            <w:proofErr w:type="spellStart"/>
            <w:r w:rsidRPr="00016006">
              <w:rPr>
                <w:rFonts w:ascii="Times New Roman" w:hAnsi="Times New Roman"/>
                <w:sz w:val="28"/>
                <w:szCs w:val="28"/>
              </w:rPr>
              <w:t>Пословицы</w:t>
            </w:r>
            <w:proofErr w:type="gramStart"/>
            <w:r w:rsidRPr="00016006">
              <w:rPr>
                <w:rFonts w:ascii="Times New Roman" w:hAnsi="Times New Roman"/>
                <w:sz w:val="28"/>
                <w:szCs w:val="28"/>
              </w:rPr>
              <w:t>.А</w:t>
            </w:r>
            <w:proofErr w:type="spellEnd"/>
            <w:proofErr w:type="gramEnd"/>
            <w:r w:rsidRPr="00016006">
              <w:rPr>
                <w:rFonts w:ascii="Times New Roman" w:hAnsi="Times New Roman"/>
                <w:sz w:val="28"/>
                <w:szCs w:val="28"/>
              </w:rPr>
              <w:t>. </w:t>
            </w:r>
            <w:proofErr w:type="spellStart"/>
            <w:r w:rsidRPr="00016006">
              <w:rPr>
                <w:rFonts w:ascii="Times New Roman" w:hAnsi="Times New Roman"/>
                <w:sz w:val="28"/>
                <w:szCs w:val="28"/>
              </w:rPr>
              <w:t>Барто</w:t>
            </w:r>
            <w:proofErr w:type="spellEnd"/>
            <w:r w:rsidRPr="00016006">
              <w:rPr>
                <w:rFonts w:ascii="Times New Roman" w:hAnsi="Times New Roman"/>
                <w:sz w:val="28"/>
                <w:szCs w:val="28"/>
              </w:rPr>
              <w:t xml:space="preserve"> «Я –лишний». Я. Аким «Мама».</w:t>
            </w:r>
          </w:p>
        </w:tc>
        <w:tc>
          <w:tcPr>
            <w:tcW w:w="844" w:type="pct"/>
            <w:gridSpan w:val="2"/>
            <w:tcBorders>
              <w:left w:val="single" w:sz="4" w:space="0" w:color="auto"/>
              <w:right w:val="single" w:sz="4" w:space="0" w:color="auto"/>
            </w:tcBorders>
            <w:tcMar>
              <w:left w:w="85" w:type="dxa"/>
              <w:right w:w="85" w:type="dxa"/>
            </w:tcMar>
          </w:tcPr>
          <w:p w:rsidR="00A10B77" w:rsidRPr="00016006" w:rsidRDefault="001F274F"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06</w:t>
            </w:r>
            <w:r w:rsidR="00A10B77" w:rsidRPr="00016006">
              <w:rPr>
                <w:rFonts w:ascii="Times New Roman" w:hAnsi="Times New Roman"/>
                <w:sz w:val="28"/>
                <w:szCs w:val="28"/>
              </w:rPr>
              <w:t>.04.</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708"/>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104</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 Е.Пермяк «Пичугин мост».</w:t>
            </w:r>
          </w:p>
        </w:tc>
        <w:tc>
          <w:tcPr>
            <w:tcW w:w="844" w:type="pct"/>
            <w:gridSpan w:val="2"/>
            <w:tcBorders>
              <w:left w:val="single" w:sz="4" w:space="0" w:color="auto"/>
              <w:right w:val="single" w:sz="4" w:space="0" w:color="auto"/>
            </w:tcBorders>
            <w:tcMar>
              <w:left w:w="85" w:type="dxa"/>
              <w:right w:w="85" w:type="dxa"/>
            </w:tcMar>
          </w:tcPr>
          <w:p w:rsidR="00A10B77" w:rsidRPr="00016006" w:rsidRDefault="001F274F"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08</w:t>
            </w:r>
            <w:r w:rsidR="00A10B77" w:rsidRPr="00016006">
              <w:rPr>
                <w:rFonts w:ascii="Times New Roman" w:hAnsi="Times New Roman"/>
                <w:sz w:val="28"/>
                <w:szCs w:val="28"/>
              </w:rPr>
              <w:t>.04.</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667"/>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105</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Л. Толстой «Солнце и ветер». В. Бианки «Синичкин календарь». Э. </w:t>
            </w:r>
            <w:proofErr w:type="spellStart"/>
            <w:r w:rsidRPr="00016006">
              <w:rPr>
                <w:rFonts w:ascii="Times New Roman" w:hAnsi="Times New Roman"/>
                <w:sz w:val="28"/>
                <w:szCs w:val="28"/>
              </w:rPr>
              <w:t>Мошковская</w:t>
            </w:r>
            <w:proofErr w:type="spellEnd"/>
            <w:r w:rsidRPr="00016006">
              <w:rPr>
                <w:rFonts w:ascii="Times New Roman" w:hAnsi="Times New Roman"/>
                <w:sz w:val="28"/>
                <w:szCs w:val="28"/>
              </w:rPr>
              <w:t xml:space="preserve"> </w:t>
            </w:r>
            <w:r w:rsidRPr="00016006">
              <w:rPr>
                <w:rFonts w:ascii="Times New Roman" w:hAnsi="Times New Roman"/>
                <w:spacing w:val="-6"/>
                <w:sz w:val="28"/>
                <w:szCs w:val="28"/>
              </w:rPr>
              <w:t>«Лед тронулся».</w:t>
            </w:r>
          </w:p>
        </w:tc>
        <w:tc>
          <w:tcPr>
            <w:tcW w:w="844" w:type="pct"/>
            <w:gridSpan w:val="2"/>
            <w:tcBorders>
              <w:left w:val="single" w:sz="4" w:space="0" w:color="auto"/>
              <w:right w:val="single" w:sz="4" w:space="0" w:color="auto"/>
            </w:tcBorders>
            <w:tcMar>
              <w:left w:w="85" w:type="dxa"/>
              <w:right w:w="85" w:type="dxa"/>
            </w:tcMar>
          </w:tcPr>
          <w:p w:rsidR="00A10B77" w:rsidRPr="00016006" w:rsidRDefault="001F274F" w:rsidP="00F15709">
            <w:pPr>
              <w:tabs>
                <w:tab w:val="left" w:pos="6360"/>
              </w:tabs>
              <w:spacing w:after="0" w:line="240" w:lineRule="auto"/>
              <w:jc w:val="center"/>
              <w:rPr>
                <w:rFonts w:ascii="Times New Roman" w:hAnsi="Times New Roman"/>
                <w:sz w:val="28"/>
                <w:szCs w:val="28"/>
              </w:rPr>
            </w:pPr>
            <w:r>
              <w:rPr>
                <w:rFonts w:ascii="Times New Roman" w:hAnsi="Times New Roman"/>
                <w:sz w:val="28"/>
                <w:szCs w:val="28"/>
              </w:rPr>
              <w:t>09</w:t>
            </w:r>
            <w:r w:rsidR="00A10B77" w:rsidRPr="00016006">
              <w:rPr>
                <w:rFonts w:ascii="Times New Roman" w:hAnsi="Times New Roman"/>
                <w:sz w:val="28"/>
                <w:szCs w:val="28"/>
              </w:rPr>
              <w:t>.04.</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507"/>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lastRenderedPageBreak/>
              <w:t>106</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И.Соколов-Микитов «Русский лес». Загадки.</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 xml:space="preserve"> Русская народная песня «Берёзонька».</w:t>
            </w:r>
          </w:p>
        </w:tc>
        <w:tc>
          <w:tcPr>
            <w:tcW w:w="844" w:type="pct"/>
            <w:gridSpan w:val="2"/>
            <w:tcBorders>
              <w:left w:val="single" w:sz="4" w:space="0" w:color="auto"/>
              <w:right w:val="single" w:sz="4" w:space="0" w:color="auto"/>
            </w:tcBorders>
            <w:tcMar>
              <w:left w:w="85" w:type="dxa"/>
              <w:right w:w="85" w:type="dxa"/>
            </w:tcMar>
          </w:tcPr>
          <w:p w:rsidR="00A10B77" w:rsidRPr="00016006" w:rsidRDefault="001F274F" w:rsidP="00F15709">
            <w:pPr>
              <w:tabs>
                <w:tab w:val="left" w:pos="6360"/>
              </w:tabs>
              <w:spacing w:after="0" w:line="240" w:lineRule="auto"/>
              <w:jc w:val="center"/>
              <w:rPr>
                <w:rFonts w:ascii="Times New Roman" w:hAnsi="Times New Roman"/>
                <w:spacing w:val="-4"/>
                <w:sz w:val="28"/>
                <w:szCs w:val="28"/>
              </w:rPr>
            </w:pPr>
            <w:r>
              <w:rPr>
                <w:rFonts w:ascii="Times New Roman" w:hAnsi="Times New Roman"/>
                <w:spacing w:val="-4"/>
                <w:sz w:val="28"/>
                <w:szCs w:val="28"/>
              </w:rPr>
              <w:t>10</w:t>
            </w:r>
            <w:r w:rsidR="00A10B77" w:rsidRPr="00016006">
              <w:rPr>
                <w:rFonts w:ascii="Times New Roman" w:hAnsi="Times New Roman"/>
                <w:spacing w:val="-4"/>
                <w:sz w:val="28"/>
                <w:szCs w:val="28"/>
              </w:rPr>
              <w:t>.04.</w:t>
            </w:r>
            <w:r>
              <w:rPr>
                <w:rFonts w:ascii="Times New Roman" w:hAnsi="Times New Roman"/>
                <w:spacing w:val="-4"/>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373"/>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107</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С.Маршак «Апрель». М.Пришвин «Лесная капель».</w:t>
            </w:r>
          </w:p>
        </w:tc>
        <w:tc>
          <w:tcPr>
            <w:tcW w:w="844" w:type="pct"/>
            <w:gridSpan w:val="2"/>
            <w:tcBorders>
              <w:left w:val="single" w:sz="4" w:space="0" w:color="auto"/>
              <w:right w:val="single" w:sz="4" w:space="0" w:color="auto"/>
            </w:tcBorders>
            <w:tcMar>
              <w:left w:w="85" w:type="dxa"/>
              <w:right w:w="85" w:type="dxa"/>
            </w:tcMar>
          </w:tcPr>
          <w:p w:rsidR="00A10B77" w:rsidRPr="00016006" w:rsidRDefault="001F274F" w:rsidP="00F15709">
            <w:pPr>
              <w:spacing w:after="0" w:line="240" w:lineRule="auto"/>
              <w:jc w:val="center"/>
              <w:rPr>
                <w:rFonts w:ascii="Times New Roman" w:hAnsi="Times New Roman"/>
                <w:sz w:val="28"/>
                <w:szCs w:val="28"/>
              </w:rPr>
            </w:pPr>
            <w:r>
              <w:rPr>
                <w:rFonts w:ascii="Times New Roman" w:hAnsi="Times New Roman"/>
                <w:sz w:val="28"/>
                <w:szCs w:val="28"/>
              </w:rPr>
              <w:t>13</w:t>
            </w:r>
            <w:r w:rsidR="00A10B77" w:rsidRPr="00016006">
              <w:rPr>
                <w:rFonts w:ascii="Times New Roman" w:hAnsi="Times New Roman"/>
                <w:sz w:val="28"/>
                <w:szCs w:val="28"/>
              </w:rPr>
              <w:t>.04.</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20"/>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108</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 Н. </w:t>
            </w:r>
            <w:proofErr w:type="spellStart"/>
            <w:r w:rsidRPr="00016006">
              <w:rPr>
                <w:rFonts w:ascii="Times New Roman" w:hAnsi="Times New Roman"/>
                <w:sz w:val="28"/>
                <w:szCs w:val="28"/>
              </w:rPr>
              <w:t>Саконская</w:t>
            </w:r>
            <w:proofErr w:type="spellEnd"/>
            <w:r w:rsidRPr="00016006">
              <w:rPr>
                <w:rFonts w:ascii="Times New Roman" w:hAnsi="Times New Roman"/>
                <w:sz w:val="28"/>
                <w:szCs w:val="28"/>
              </w:rPr>
              <w:t xml:space="preserve"> «Мы с мамой».</w:t>
            </w:r>
          </w:p>
        </w:tc>
        <w:tc>
          <w:tcPr>
            <w:tcW w:w="844" w:type="pct"/>
            <w:gridSpan w:val="2"/>
            <w:tcBorders>
              <w:left w:val="single" w:sz="4" w:space="0" w:color="auto"/>
              <w:right w:val="single" w:sz="4" w:space="0" w:color="auto"/>
            </w:tcBorders>
            <w:tcMar>
              <w:left w:w="85" w:type="dxa"/>
              <w:right w:w="85" w:type="dxa"/>
            </w:tcMar>
          </w:tcPr>
          <w:p w:rsidR="00A10B77" w:rsidRPr="00016006" w:rsidRDefault="001F274F" w:rsidP="00F15709">
            <w:pPr>
              <w:tabs>
                <w:tab w:val="left" w:pos="360"/>
              </w:tabs>
              <w:spacing w:after="0" w:line="240" w:lineRule="auto"/>
              <w:jc w:val="center"/>
              <w:rPr>
                <w:rFonts w:ascii="Times New Roman" w:hAnsi="Times New Roman"/>
                <w:spacing w:val="-4"/>
                <w:sz w:val="28"/>
                <w:szCs w:val="28"/>
              </w:rPr>
            </w:pPr>
            <w:r>
              <w:rPr>
                <w:rFonts w:ascii="Times New Roman" w:hAnsi="Times New Roman"/>
                <w:spacing w:val="-4"/>
                <w:sz w:val="28"/>
                <w:szCs w:val="28"/>
              </w:rPr>
              <w:t>15</w:t>
            </w:r>
            <w:r w:rsidR="00A10B77" w:rsidRPr="00016006">
              <w:rPr>
                <w:rFonts w:ascii="Times New Roman" w:hAnsi="Times New Roman"/>
                <w:spacing w:val="-4"/>
                <w:sz w:val="28"/>
                <w:szCs w:val="28"/>
              </w:rPr>
              <w:t>.04.</w:t>
            </w:r>
            <w:r>
              <w:rPr>
                <w:rFonts w:ascii="Times New Roman" w:hAnsi="Times New Roman"/>
                <w:spacing w:val="-4"/>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855"/>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109</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И. </w:t>
            </w:r>
            <w:proofErr w:type="spellStart"/>
            <w:r w:rsidRPr="00016006">
              <w:rPr>
                <w:rFonts w:ascii="Times New Roman" w:hAnsi="Times New Roman"/>
                <w:sz w:val="28"/>
                <w:szCs w:val="28"/>
              </w:rPr>
              <w:t>Мазнин</w:t>
            </w:r>
            <w:proofErr w:type="spellEnd"/>
            <w:r w:rsidRPr="00016006">
              <w:rPr>
                <w:rFonts w:ascii="Times New Roman" w:hAnsi="Times New Roman"/>
                <w:sz w:val="28"/>
                <w:szCs w:val="28"/>
              </w:rPr>
              <w:t xml:space="preserve"> «Давайте дружить». Ю. Коваль «Бабочка».</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С. Михалков «Аисты и лягушки». Е. </w:t>
            </w:r>
            <w:proofErr w:type="spellStart"/>
            <w:r w:rsidRPr="00016006">
              <w:rPr>
                <w:rFonts w:ascii="Times New Roman" w:hAnsi="Times New Roman"/>
                <w:sz w:val="28"/>
                <w:szCs w:val="28"/>
              </w:rPr>
              <w:t>Чарушин</w:t>
            </w:r>
            <w:proofErr w:type="spellEnd"/>
            <w:r w:rsidRPr="00016006">
              <w:rPr>
                <w:rFonts w:ascii="Times New Roman" w:hAnsi="Times New Roman"/>
                <w:sz w:val="28"/>
                <w:szCs w:val="28"/>
              </w:rPr>
              <w:t xml:space="preserve"> «Томкины сны».</w:t>
            </w:r>
          </w:p>
        </w:tc>
        <w:tc>
          <w:tcPr>
            <w:tcW w:w="844" w:type="pct"/>
            <w:gridSpan w:val="2"/>
            <w:tcBorders>
              <w:left w:val="single" w:sz="4" w:space="0" w:color="auto"/>
              <w:right w:val="single" w:sz="4" w:space="0" w:color="auto"/>
            </w:tcBorders>
            <w:tcMar>
              <w:left w:w="85" w:type="dxa"/>
              <w:right w:w="85" w:type="dxa"/>
            </w:tcMar>
          </w:tcPr>
          <w:p w:rsidR="00A10B77" w:rsidRPr="00016006" w:rsidRDefault="008E41DC" w:rsidP="00F15709">
            <w:pPr>
              <w:tabs>
                <w:tab w:val="left" w:pos="6360"/>
              </w:tabs>
              <w:spacing w:after="0" w:line="240" w:lineRule="auto"/>
              <w:jc w:val="center"/>
              <w:rPr>
                <w:rFonts w:ascii="Times New Roman" w:hAnsi="Times New Roman"/>
                <w:sz w:val="28"/>
                <w:szCs w:val="28"/>
              </w:rPr>
            </w:pPr>
            <w:r>
              <w:rPr>
                <w:rFonts w:ascii="Times New Roman" w:hAnsi="Times New Roman"/>
                <w:sz w:val="28"/>
                <w:szCs w:val="28"/>
              </w:rPr>
              <w:t>16</w:t>
            </w:r>
            <w:r w:rsidR="00A10B77" w:rsidRPr="00016006">
              <w:rPr>
                <w:rFonts w:ascii="Times New Roman" w:hAnsi="Times New Roman"/>
                <w:sz w:val="28"/>
                <w:szCs w:val="28"/>
              </w:rPr>
              <w:t>.04.</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710"/>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110</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И. Жуков  «Нападение на зоопарк».</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М. Пришвин «Ёжик». Ю. </w:t>
            </w:r>
            <w:proofErr w:type="spellStart"/>
            <w:r w:rsidRPr="00016006">
              <w:rPr>
                <w:rFonts w:ascii="Times New Roman" w:hAnsi="Times New Roman"/>
                <w:sz w:val="28"/>
                <w:szCs w:val="28"/>
              </w:rPr>
              <w:t>Могутин</w:t>
            </w:r>
            <w:proofErr w:type="spellEnd"/>
            <w:r w:rsidRPr="00016006">
              <w:rPr>
                <w:rFonts w:ascii="Times New Roman" w:hAnsi="Times New Roman"/>
                <w:sz w:val="28"/>
                <w:szCs w:val="28"/>
              </w:rPr>
              <w:t xml:space="preserve"> «Убежал».</w:t>
            </w:r>
          </w:p>
        </w:tc>
        <w:tc>
          <w:tcPr>
            <w:tcW w:w="844" w:type="pct"/>
            <w:gridSpan w:val="2"/>
            <w:tcBorders>
              <w:left w:val="single" w:sz="4" w:space="0" w:color="auto"/>
              <w:right w:val="single" w:sz="4" w:space="0" w:color="auto"/>
            </w:tcBorders>
            <w:tcMar>
              <w:left w:w="85" w:type="dxa"/>
              <w:right w:w="85" w:type="dxa"/>
            </w:tcMar>
          </w:tcPr>
          <w:p w:rsidR="00A10B77" w:rsidRPr="00016006" w:rsidRDefault="008E41DC" w:rsidP="00F15709">
            <w:pPr>
              <w:tabs>
                <w:tab w:val="left" w:pos="6360"/>
              </w:tabs>
              <w:spacing w:after="0" w:line="240" w:lineRule="auto"/>
              <w:jc w:val="center"/>
              <w:rPr>
                <w:rFonts w:ascii="Times New Roman" w:hAnsi="Times New Roman"/>
                <w:sz w:val="28"/>
                <w:szCs w:val="28"/>
              </w:rPr>
            </w:pPr>
            <w:r>
              <w:rPr>
                <w:rFonts w:ascii="Times New Roman" w:hAnsi="Times New Roman"/>
                <w:sz w:val="28"/>
                <w:szCs w:val="28"/>
              </w:rPr>
              <w:t>17</w:t>
            </w:r>
            <w:r w:rsidR="00A10B77" w:rsidRPr="00016006">
              <w:rPr>
                <w:rFonts w:ascii="Times New Roman" w:hAnsi="Times New Roman"/>
                <w:sz w:val="28"/>
                <w:szCs w:val="28"/>
              </w:rPr>
              <w:t>.04.</w:t>
            </w:r>
            <w:r>
              <w:rPr>
                <w:rFonts w:ascii="Times New Roman" w:hAnsi="Times New Roman"/>
                <w:sz w:val="28"/>
                <w:szCs w:val="28"/>
              </w:rPr>
              <w:t>20</w:t>
            </w:r>
          </w:p>
        </w:tc>
        <w:tc>
          <w:tcPr>
            <w:tcW w:w="852" w:type="pct"/>
            <w:gridSpan w:val="3"/>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gridAfter w:val="1"/>
          <w:wAfter w:w="4" w:type="pct"/>
          <w:trHeight w:val="564"/>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111</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 xml:space="preserve">Б. </w:t>
            </w:r>
            <w:proofErr w:type="spellStart"/>
            <w:r w:rsidRPr="00016006">
              <w:rPr>
                <w:rFonts w:ascii="Times New Roman" w:hAnsi="Times New Roman"/>
                <w:sz w:val="28"/>
                <w:szCs w:val="28"/>
              </w:rPr>
              <w:t>Заходер</w:t>
            </w:r>
            <w:proofErr w:type="spellEnd"/>
            <w:r w:rsidRPr="00016006">
              <w:rPr>
                <w:rFonts w:ascii="Times New Roman" w:hAnsi="Times New Roman"/>
                <w:sz w:val="28"/>
                <w:szCs w:val="28"/>
              </w:rPr>
              <w:t xml:space="preserve"> «Ёжик». М. Пришвин «Норка и </w:t>
            </w:r>
            <w:proofErr w:type="spellStart"/>
            <w:r w:rsidRPr="00016006">
              <w:rPr>
                <w:rFonts w:ascii="Times New Roman" w:hAnsi="Times New Roman"/>
                <w:sz w:val="28"/>
                <w:szCs w:val="28"/>
              </w:rPr>
              <w:t>Жулька</w:t>
            </w:r>
            <w:proofErr w:type="spellEnd"/>
            <w:r w:rsidRPr="00016006">
              <w:rPr>
                <w:rFonts w:ascii="Times New Roman" w:hAnsi="Times New Roman"/>
                <w:sz w:val="28"/>
                <w:szCs w:val="28"/>
              </w:rPr>
              <w:t>».</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Русская народная песня «Котик».</w:t>
            </w:r>
          </w:p>
        </w:tc>
        <w:tc>
          <w:tcPr>
            <w:tcW w:w="844" w:type="pct"/>
            <w:gridSpan w:val="2"/>
            <w:tcBorders>
              <w:left w:val="single" w:sz="4" w:space="0" w:color="auto"/>
              <w:right w:val="single" w:sz="4" w:space="0" w:color="auto"/>
            </w:tcBorders>
            <w:tcMar>
              <w:left w:w="85" w:type="dxa"/>
              <w:right w:w="85" w:type="dxa"/>
            </w:tcMar>
          </w:tcPr>
          <w:p w:rsidR="00A10B77" w:rsidRPr="00016006" w:rsidRDefault="008E41DC" w:rsidP="00F15709">
            <w:pPr>
              <w:spacing w:after="0" w:line="240" w:lineRule="auto"/>
              <w:jc w:val="center"/>
              <w:rPr>
                <w:rFonts w:ascii="Times New Roman" w:hAnsi="Times New Roman"/>
                <w:sz w:val="28"/>
                <w:szCs w:val="28"/>
              </w:rPr>
            </w:pPr>
            <w:r>
              <w:rPr>
                <w:rFonts w:ascii="Times New Roman" w:hAnsi="Times New Roman"/>
                <w:sz w:val="28"/>
                <w:szCs w:val="28"/>
              </w:rPr>
              <w:t>20</w:t>
            </w:r>
            <w:r w:rsidR="00A10B77" w:rsidRPr="00016006">
              <w:rPr>
                <w:rFonts w:ascii="Times New Roman" w:hAnsi="Times New Roman"/>
                <w:sz w:val="28"/>
                <w:szCs w:val="28"/>
              </w:rPr>
              <w:t>.04.</w:t>
            </w:r>
            <w:r>
              <w:rPr>
                <w:rFonts w:ascii="Times New Roman" w:hAnsi="Times New Roman"/>
                <w:sz w:val="28"/>
                <w:szCs w:val="28"/>
              </w:rPr>
              <w:t>20</w:t>
            </w:r>
          </w:p>
        </w:tc>
        <w:tc>
          <w:tcPr>
            <w:tcW w:w="852" w:type="pct"/>
            <w:gridSpan w:val="3"/>
            <w:shd w:val="clear" w:color="auto" w:fill="auto"/>
          </w:tcPr>
          <w:p w:rsidR="00A10B77" w:rsidRPr="00016006" w:rsidRDefault="00A10B77" w:rsidP="00F15709">
            <w:pPr>
              <w:spacing w:after="0" w:line="240" w:lineRule="auto"/>
              <w:rPr>
                <w:rFonts w:ascii="Times New Roman" w:hAnsi="Times New Roman"/>
                <w:sz w:val="28"/>
                <w:szCs w:val="28"/>
              </w:rPr>
            </w:pPr>
          </w:p>
        </w:tc>
      </w:tr>
      <w:tr w:rsidR="00A10B77" w:rsidRPr="00016006" w:rsidTr="00FC4FF0">
        <w:trPr>
          <w:gridAfter w:val="1"/>
          <w:wAfter w:w="4" w:type="pct"/>
          <w:trHeight w:val="829"/>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112</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 xml:space="preserve">Э. </w:t>
            </w:r>
            <w:proofErr w:type="spellStart"/>
            <w:r w:rsidRPr="00016006">
              <w:rPr>
                <w:rFonts w:ascii="Times New Roman" w:hAnsi="Times New Roman"/>
                <w:sz w:val="28"/>
                <w:szCs w:val="28"/>
              </w:rPr>
              <w:t>Шим</w:t>
            </w:r>
            <w:proofErr w:type="spellEnd"/>
            <w:r w:rsidRPr="00016006">
              <w:rPr>
                <w:rFonts w:ascii="Times New Roman" w:hAnsi="Times New Roman"/>
                <w:sz w:val="28"/>
                <w:szCs w:val="28"/>
              </w:rPr>
              <w:t xml:space="preserve"> «Глухарь».</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 xml:space="preserve">Г. </w:t>
            </w:r>
            <w:proofErr w:type="spellStart"/>
            <w:r w:rsidRPr="00016006">
              <w:rPr>
                <w:rFonts w:ascii="Times New Roman" w:hAnsi="Times New Roman"/>
                <w:sz w:val="28"/>
                <w:szCs w:val="28"/>
              </w:rPr>
              <w:t>Скребицкий</w:t>
            </w:r>
            <w:proofErr w:type="spellEnd"/>
            <w:r w:rsidRPr="00016006">
              <w:rPr>
                <w:rFonts w:ascii="Times New Roman" w:hAnsi="Times New Roman"/>
                <w:sz w:val="28"/>
                <w:szCs w:val="28"/>
              </w:rPr>
              <w:t xml:space="preserve"> «Самые быстрые крылья».</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Проверь себя.</w:t>
            </w:r>
          </w:p>
        </w:tc>
        <w:tc>
          <w:tcPr>
            <w:tcW w:w="844" w:type="pct"/>
            <w:gridSpan w:val="2"/>
            <w:tcBorders>
              <w:left w:val="single" w:sz="4" w:space="0" w:color="auto"/>
              <w:right w:val="single" w:sz="4" w:space="0" w:color="auto"/>
            </w:tcBorders>
            <w:tcMar>
              <w:left w:w="85" w:type="dxa"/>
              <w:right w:w="85" w:type="dxa"/>
            </w:tcMar>
          </w:tcPr>
          <w:p w:rsidR="00A10B77" w:rsidRPr="00016006" w:rsidRDefault="008E41DC"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22</w:t>
            </w:r>
            <w:r w:rsidR="00A10B77" w:rsidRPr="00016006">
              <w:rPr>
                <w:rFonts w:ascii="Times New Roman" w:hAnsi="Times New Roman"/>
                <w:sz w:val="28"/>
                <w:szCs w:val="28"/>
              </w:rPr>
              <w:t>.04.</w:t>
            </w:r>
            <w:r>
              <w:rPr>
                <w:rFonts w:ascii="Times New Roman" w:hAnsi="Times New Roman"/>
                <w:sz w:val="28"/>
                <w:szCs w:val="28"/>
              </w:rPr>
              <w:t>20</w:t>
            </w:r>
          </w:p>
        </w:tc>
        <w:tc>
          <w:tcPr>
            <w:tcW w:w="852" w:type="pct"/>
            <w:gridSpan w:val="3"/>
            <w:shd w:val="clear" w:color="auto" w:fill="auto"/>
          </w:tcPr>
          <w:p w:rsidR="00A10B77" w:rsidRPr="00016006" w:rsidRDefault="00A10B77" w:rsidP="00F15709">
            <w:pPr>
              <w:spacing w:after="0" w:line="240" w:lineRule="auto"/>
              <w:rPr>
                <w:rFonts w:ascii="Times New Roman" w:hAnsi="Times New Roman"/>
                <w:sz w:val="28"/>
                <w:szCs w:val="28"/>
              </w:rPr>
            </w:pPr>
          </w:p>
        </w:tc>
      </w:tr>
      <w:tr w:rsidR="00A10B77" w:rsidRPr="00016006" w:rsidTr="00FC4FF0">
        <w:trPr>
          <w:gridAfter w:val="1"/>
          <w:wAfter w:w="4" w:type="pct"/>
          <w:trHeight w:val="713"/>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113</w:t>
            </w:r>
          </w:p>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 Е.Трутнева «Когда это бывает?».</w:t>
            </w:r>
          </w:p>
        </w:tc>
        <w:tc>
          <w:tcPr>
            <w:tcW w:w="844" w:type="pct"/>
            <w:gridSpan w:val="2"/>
            <w:tcBorders>
              <w:left w:val="single" w:sz="4" w:space="0" w:color="auto"/>
              <w:right w:val="single" w:sz="4" w:space="0" w:color="auto"/>
            </w:tcBorders>
            <w:tcMar>
              <w:left w:w="85" w:type="dxa"/>
              <w:right w:w="85" w:type="dxa"/>
            </w:tcMar>
          </w:tcPr>
          <w:p w:rsidR="00A10B77" w:rsidRPr="00016006" w:rsidRDefault="008E41DC"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23</w:t>
            </w:r>
            <w:r w:rsidR="00A10B77" w:rsidRPr="00016006">
              <w:rPr>
                <w:rFonts w:ascii="Times New Roman" w:hAnsi="Times New Roman"/>
                <w:sz w:val="28"/>
                <w:szCs w:val="28"/>
              </w:rPr>
              <w:t>.04.</w:t>
            </w:r>
            <w:r>
              <w:rPr>
                <w:rFonts w:ascii="Times New Roman" w:hAnsi="Times New Roman"/>
                <w:sz w:val="28"/>
                <w:szCs w:val="28"/>
              </w:rPr>
              <w:t>20</w:t>
            </w:r>
          </w:p>
        </w:tc>
        <w:tc>
          <w:tcPr>
            <w:tcW w:w="852" w:type="pct"/>
            <w:gridSpan w:val="3"/>
            <w:shd w:val="clear" w:color="auto" w:fill="auto"/>
          </w:tcPr>
          <w:p w:rsidR="00A10B77" w:rsidRPr="00016006" w:rsidRDefault="00A10B77" w:rsidP="00F15709">
            <w:pPr>
              <w:spacing w:after="0" w:line="240" w:lineRule="auto"/>
              <w:rPr>
                <w:rFonts w:ascii="Times New Roman" w:hAnsi="Times New Roman"/>
                <w:sz w:val="28"/>
                <w:szCs w:val="28"/>
              </w:rPr>
            </w:pPr>
          </w:p>
        </w:tc>
      </w:tr>
      <w:tr w:rsidR="00A10B77" w:rsidRPr="00016006" w:rsidTr="00FC4FF0">
        <w:trPr>
          <w:gridAfter w:val="1"/>
          <w:wAfter w:w="4" w:type="pct"/>
          <w:trHeight w:val="1134"/>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114</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М. </w:t>
            </w:r>
            <w:proofErr w:type="spellStart"/>
            <w:r w:rsidRPr="00016006">
              <w:rPr>
                <w:rFonts w:ascii="Times New Roman" w:hAnsi="Times New Roman"/>
                <w:sz w:val="28"/>
                <w:szCs w:val="28"/>
              </w:rPr>
              <w:t>Пляцков</w:t>
            </w:r>
            <w:r w:rsidRPr="00016006">
              <w:rPr>
                <w:rFonts w:ascii="Times New Roman" w:hAnsi="Times New Roman"/>
                <w:sz w:val="28"/>
                <w:szCs w:val="28"/>
              </w:rPr>
              <w:softHyphen/>
              <w:t>ский</w:t>
            </w:r>
            <w:proofErr w:type="spellEnd"/>
            <w:r w:rsidRPr="00016006">
              <w:rPr>
                <w:rFonts w:ascii="Times New Roman" w:hAnsi="Times New Roman"/>
                <w:sz w:val="28"/>
                <w:szCs w:val="28"/>
              </w:rPr>
              <w:t xml:space="preserve"> «Добрая лошадь».</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В. Осеева «Кто хозяин?».</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В. Осеева «Просто старушка».</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В. </w:t>
            </w:r>
            <w:proofErr w:type="spellStart"/>
            <w:r w:rsidRPr="00016006">
              <w:rPr>
                <w:rFonts w:ascii="Times New Roman" w:hAnsi="Times New Roman"/>
                <w:sz w:val="28"/>
                <w:szCs w:val="28"/>
              </w:rPr>
              <w:t>Голявкин</w:t>
            </w:r>
            <w:proofErr w:type="spellEnd"/>
            <w:r w:rsidRPr="00016006">
              <w:rPr>
                <w:rFonts w:ascii="Times New Roman" w:hAnsi="Times New Roman"/>
                <w:sz w:val="28"/>
                <w:szCs w:val="28"/>
              </w:rPr>
              <w:t xml:space="preserve"> «Про то, для кого Вовка учится».</w:t>
            </w:r>
          </w:p>
        </w:tc>
        <w:tc>
          <w:tcPr>
            <w:tcW w:w="844" w:type="pct"/>
            <w:gridSpan w:val="2"/>
            <w:tcBorders>
              <w:left w:val="single" w:sz="4" w:space="0" w:color="auto"/>
              <w:right w:val="single" w:sz="4" w:space="0" w:color="auto"/>
            </w:tcBorders>
            <w:tcMar>
              <w:left w:w="85" w:type="dxa"/>
              <w:right w:w="85" w:type="dxa"/>
            </w:tcMar>
          </w:tcPr>
          <w:p w:rsidR="00A10B77" w:rsidRPr="00016006" w:rsidRDefault="008E41DC"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24</w:t>
            </w:r>
            <w:r w:rsidR="00A10B77" w:rsidRPr="00016006">
              <w:rPr>
                <w:rFonts w:ascii="Times New Roman" w:hAnsi="Times New Roman"/>
                <w:sz w:val="28"/>
                <w:szCs w:val="28"/>
              </w:rPr>
              <w:t>.04.</w:t>
            </w:r>
            <w:r>
              <w:rPr>
                <w:rFonts w:ascii="Times New Roman" w:hAnsi="Times New Roman"/>
                <w:sz w:val="28"/>
                <w:szCs w:val="28"/>
              </w:rPr>
              <w:t>20</w:t>
            </w:r>
          </w:p>
        </w:tc>
        <w:tc>
          <w:tcPr>
            <w:tcW w:w="852" w:type="pct"/>
            <w:gridSpan w:val="3"/>
            <w:shd w:val="clear" w:color="auto" w:fill="auto"/>
          </w:tcPr>
          <w:p w:rsidR="00A10B77" w:rsidRPr="00016006" w:rsidRDefault="00A10B77" w:rsidP="00F15709">
            <w:pPr>
              <w:spacing w:after="0" w:line="240" w:lineRule="auto"/>
              <w:rPr>
                <w:rFonts w:ascii="Times New Roman" w:hAnsi="Times New Roman"/>
                <w:sz w:val="28"/>
                <w:szCs w:val="28"/>
              </w:rPr>
            </w:pPr>
          </w:p>
        </w:tc>
      </w:tr>
      <w:tr w:rsidR="00A10B77" w:rsidRPr="00016006" w:rsidTr="00FC4FF0">
        <w:trPr>
          <w:gridAfter w:val="1"/>
          <w:wAfter w:w="4" w:type="pct"/>
          <w:trHeight w:val="757"/>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115</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Е. Пермяк «</w:t>
            </w:r>
            <w:proofErr w:type="gramStart"/>
            <w:r w:rsidRPr="00016006">
              <w:rPr>
                <w:rFonts w:ascii="Times New Roman" w:hAnsi="Times New Roman"/>
                <w:sz w:val="28"/>
                <w:szCs w:val="28"/>
              </w:rPr>
              <w:t>Самое</w:t>
            </w:r>
            <w:proofErr w:type="gramEnd"/>
            <w:r w:rsidRPr="00016006">
              <w:rPr>
                <w:rFonts w:ascii="Times New Roman" w:hAnsi="Times New Roman"/>
                <w:sz w:val="28"/>
                <w:szCs w:val="28"/>
              </w:rPr>
              <w:t xml:space="preserve"> страшное». С. Востоков «Кто кого».</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И. </w:t>
            </w:r>
            <w:proofErr w:type="spellStart"/>
            <w:r w:rsidRPr="00016006">
              <w:rPr>
                <w:rFonts w:ascii="Times New Roman" w:hAnsi="Times New Roman"/>
                <w:sz w:val="28"/>
                <w:szCs w:val="28"/>
              </w:rPr>
              <w:t>Бутмин</w:t>
            </w:r>
            <w:proofErr w:type="spellEnd"/>
            <w:r w:rsidRPr="00016006">
              <w:rPr>
                <w:rFonts w:ascii="Times New Roman" w:hAnsi="Times New Roman"/>
                <w:sz w:val="28"/>
                <w:szCs w:val="28"/>
              </w:rPr>
              <w:t xml:space="preserve"> «Трус».</w:t>
            </w:r>
          </w:p>
        </w:tc>
        <w:tc>
          <w:tcPr>
            <w:tcW w:w="844" w:type="pct"/>
            <w:gridSpan w:val="2"/>
            <w:tcBorders>
              <w:left w:val="single" w:sz="4" w:space="0" w:color="auto"/>
              <w:right w:val="single" w:sz="4" w:space="0" w:color="auto"/>
            </w:tcBorders>
            <w:tcMar>
              <w:left w:w="85" w:type="dxa"/>
              <w:right w:w="85" w:type="dxa"/>
            </w:tcMar>
          </w:tcPr>
          <w:p w:rsidR="00A10B77" w:rsidRPr="00016006" w:rsidRDefault="008E41DC"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27</w:t>
            </w:r>
            <w:r w:rsidR="00A10B77" w:rsidRPr="00016006">
              <w:rPr>
                <w:rFonts w:ascii="Times New Roman" w:hAnsi="Times New Roman"/>
                <w:sz w:val="28"/>
                <w:szCs w:val="28"/>
              </w:rPr>
              <w:t>.04.</w:t>
            </w:r>
            <w:r>
              <w:rPr>
                <w:rFonts w:ascii="Times New Roman" w:hAnsi="Times New Roman"/>
                <w:sz w:val="28"/>
                <w:szCs w:val="28"/>
              </w:rPr>
              <w:t>20</w:t>
            </w:r>
          </w:p>
        </w:tc>
        <w:tc>
          <w:tcPr>
            <w:tcW w:w="852" w:type="pct"/>
            <w:gridSpan w:val="3"/>
            <w:shd w:val="clear" w:color="auto" w:fill="auto"/>
          </w:tcPr>
          <w:p w:rsidR="00A10B77" w:rsidRPr="00016006" w:rsidRDefault="00A10B77" w:rsidP="00F15709">
            <w:pPr>
              <w:spacing w:after="0" w:line="240" w:lineRule="auto"/>
              <w:rPr>
                <w:rFonts w:ascii="Times New Roman" w:hAnsi="Times New Roman"/>
                <w:sz w:val="28"/>
                <w:szCs w:val="28"/>
              </w:rPr>
            </w:pPr>
          </w:p>
        </w:tc>
      </w:tr>
      <w:tr w:rsidR="00A10B77" w:rsidRPr="00016006" w:rsidTr="00FC4FF0">
        <w:trPr>
          <w:gridAfter w:val="1"/>
          <w:wAfter w:w="4" w:type="pct"/>
          <w:trHeight w:val="698"/>
        </w:trPr>
        <w:tc>
          <w:tcPr>
            <w:tcW w:w="428" w:type="pct"/>
            <w:tcBorders>
              <w:left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116</w:t>
            </w:r>
          </w:p>
        </w:tc>
        <w:tc>
          <w:tcPr>
            <w:tcW w:w="2872" w:type="pct"/>
            <w:gridSpan w:val="3"/>
            <w:tcBorders>
              <w:left w:val="single" w:sz="4" w:space="0" w:color="auto"/>
              <w:right w:val="single" w:sz="4" w:space="0" w:color="auto"/>
            </w:tcBorders>
            <w:tcMar>
              <w:left w:w="85" w:type="dxa"/>
              <w:right w:w="85" w:type="dxa"/>
            </w:tcMar>
          </w:tcPr>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Е. Пермяк «Бумажный змей».</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В. Берестов «Серёжа и гвозди». Проверь себя.</w:t>
            </w:r>
          </w:p>
        </w:tc>
        <w:tc>
          <w:tcPr>
            <w:tcW w:w="844" w:type="pct"/>
            <w:gridSpan w:val="2"/>
            <w:tcBorders>
              <w:left w:val="single" w:sz="4" w:space="0" w:color="auto"/>
              <w:right w:val="single" w:sz="4" w:space="0" w:color="auto"/>
            </w:tcBorders>
            <w:tcMar>
              <w:left w:w="85" w:type="dxa"/>
              <w:right w:w="85" w:type="dxa"/>
            </w:tcMar>
          </w:tcPr>
          <w:p w:rsidR="00A10B77" w:rsidRPr="00016006" w:rsidRDefault="008E41DC"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29</w:t>
            </w:r>
            <w:r w:rsidR="00A10B77" w:rsidRPr="00016006">
              <w:rPr>
                <w:rFonts w:ascii="Times New Roman" w:hAnsi="Times New Roman"/>
                <w:sz w:val="28"/>
                <w:szCs w:val="28"/>
              </w:rPr>
              <w:t>.04.</w:t>
            </w:r>
            <w:r>
              <w:rPr>
                <w:rFonts w:ascii="Times New Roman" w:hAnsi="Times New Roman"/>
                <w:sz w:val="28"/>
                <w:szCs w:val="28"/>
              </w:rPr>
              <w:t>20</w:t>
            </w:r>
          </w:p>
        </w:tc>
        <w:tc>
          <w:tcPr>
            <w:tcW w:w="852" w:type="pct"/>
            <w:gridSpan w:val="3"/>
            <w:shd w:val="clear" w:color="auto" w:fill="auto"/>
          </w:tcPr>
          <w:p w:rsidR="00A10B77" w:rsidRPr="00016006" w:rsidRDefault="00A10B77" w:rsidP="00F15709">
            <w:pPr>
              <w:spacing w:after="0" w:line="240" w:lineRule="auto"/>
              <w:rPr>
                <w:rFonts w:ascii="Times New Roman" w:hAnsi="Times New Roman"/>
                <w:sz w:val="28"/>
                <w:szCs w:val="28"/>
              </w:rPr>
            </w:pPr>
          </w:p>
        </w:tc>
      </w:tr>
      <w:tr w:rsidR="00A10B77" w:rsidRPr="00016006" w:rsidTr="00FC4FF0">
        <w:trPr>
          <w:gridAfter w:val="1"/>
          <w:wAfter w:w="4" w:type="pct"/>
          <w:trHeight w:val="721"/>
        </w:trPr>
        <w:tc>
          <w:tcPr>
            <w:tcW w:w="428" w:type="pct"/>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117</w:t>
            </w:r>
          </w:p>
        </w:tc>
        <w:tc>
          <w:tcPr>
            <w:tcW w:w="2872" w:type="pct"/>
            <w:gridSpan w:val="3"/>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 С. </w:t>
            </w:r>
            <w:proofErr w:type="spellStart"/>
            <w:r w:rsidRPr="00016006">
              <w:rPr>
                <w:rFonts w:ascii="Times New Roman" w:hAnsi="Times New Roman"/>
                <w:sz w:val="28"/>
                <w:szCs w:val="28"/>
              </w:rPr>
              <w:t>Баруздин</w:t>
            </w:r>
            <w:proofErr w:type="spellEnd"/>
            <w:r w:rsidRPr="00016006">
              <w:rPr>
                <w:rFonts w:ascii="Times New Roman" w:hAnsi="Times New Roman"/>
                <w:sz w:val="28"/>
                <w:szCs w:val="28"/>
              </w:rPr>
              <w:t xml:space="preserve"> «Весёлые рассказы».</w:t>
            </w:r>
          </w:p>
        </w:tc>
        <w:tc>
          <w:tcPr>
            <w:tcW w:w="844" w:type="pct"/>
            <w:gridSpan w:val="2"/>
            <w:tcBorders>
              <w:left w:val="single" w:sz="4" w:space="0" w:color="auto"/>
              <w:bottom w:val="single" w:sz="4" w:space="0" w:color="auto"/>
              <w:right w:val="single" w:sz="4" w:space="0" w:color="auto"/>
            </w:tcBorders>
            <w:tcMar>
              <w:left w:w="85" w:type="dxa"/>
              <w:right w:w="85" w:type="dxa"/>
            </w:tcMar>
          </w:tcPr>
          <w:p w:rsidR="00A10B77" w:rsidRPr="00016006" w:rsidRDefault="008E41DC"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30</w:t>
            </w:r>
            <w:r w:rsidR="00A10B77" w:rsidRPr="00016006">
              <w:rPr>
                <w:rFonts w:ascii="Times New Roman" w:hAnsi="Times New Roman"/>
                <w:sz w:val="28"/>
                <w:szCs w:val="28"/>
              </w:rPr>
              <w:t>.04.</w:t>
            </w:r>
            <w:r>
              <w:rPr>
                <w:rFonts w:ascii="Times New Roman" w:hAnsi="Times New Roman"/>
                <w:sz w:val="28"/>
                <w:szCs w:val="28"/>
              </w:rPr>
              <w:t>20</w:t>
            </w:r>
          </w:p>
        </w:tc>
        <w:tc>
          <w:tcPr>
            <w:tcW w:w="852" w:type="pct"/>
            <w:gridSpan w:val="3"/>
            <w:shd w:val="clear" w:color="auto" w:fill="auto"/>
          </w:tcPr>
          <w:p w:rsidR="00A10B77" w:rsidRPr="00016006" w:rsidRDefault="00A10B77" w:rsidP="00F15709">
            <w:pPr>
              <w:spacing w:after="0" w:line="240" w:lineRule="auto"/>
              <w:rPr>
                <w:rFonts w:ascii="Times New Roman" w:hAnsi="Times New Roman"/>
                <w:sz w:val="28"/>
                <w:szCs w:val="28"/>
              </w:rPr>
            </w:pPr>
          </w:p>
        </w:tc>
      </w:tr>
      <w:tr w:rsidR="00A10B77" w:rsidRPr="00016006" w:rsidTr="00FC4FF0">
        <w:trPr>
          <w:gridAfter w:val="1"/>
          <w:wAfter w:w="4" w:type="pct"/>
          <w:trHeight w:val="817"/>
        </w:trPr>
        <w:tc>
          <w:tcPr>
            <w:tcW w:w="428" w:type="pct"/>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lastRenderedPageBreak/>
              <w:t>118</w:t>
            </w:r>
          </w:p>
        </w:tc>
        <w:tc>
          <w:tcPr>
            <w:tcW w:w="2872" w:type="pct"/>
            <w:gridSpan w:val="3"/>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М. </w:t>
            </w:r>
            <w:proofErr w:type="spellStart"/>
            <w:r w:rsidRPr="00016006">
              <w:rPr>
                <w:rFonts w:ascii="Times New Roman" w:hAnsi="Times New Roman"/>
                <w:sz w:val="28"/>
                <w:szCs w:val="28"/>
              </w:rPr>
              <w:t>Пляцков</w:t>
            </w:r>
            <w:r w:rsidRPr="00016006">
              <w:rPr>
                <w:rFonts w:ascii="Times New Roman" w:hAnsi="Times New Roman"/>
                <w:sz w:val="28"/>
                <w:szCs w:val="28"/>
              </w:rPr>
              <w:softHyphen/>
              <w:t>ский</w:t>
            </w:r>
            <w:proofErr w:type="spellEnd"/>
            <w:r w:rsidRPr="00016006">
              <w:rPr>
                <w:rFonts w:ascii="Times New Roman" w:hAnsi="Times New Roman"/>
                <w:sz w:val="28"/>
                <w:szCs w:val="28"/>
              </w:rPr>
              <w:t xml:space="preserve"> «Урок дружбы».</w:t>
            </w:r>
          </w:p>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В. Орлов «Как Малышу нашли маму».</w:t>
            </w:r>
          </w:p>
        </w:tc>
        <w:tc>
          <w:tcPr>
            <w:tcW w:w="844" w:type="pct"/>
            <w:gridSpan w:val="2"/>
            <w:tcBorders>
              <w:left w:val="single" w:sz="4" w:space="0" w:color="auto"/>
              <w:bottom w:val="single" w:sz="4" w:space="0" w:color="auto"/>
              <w:right w:val="single" w:sz="4" w:space="0" w:color="auto"/>
            </w:tcBorders>
            <w:tcMar>
              <w:left w:w="85" w:type="dxa"/>
              <w:right w:w="85" w:type="dxa"/>
            </w:tcMar>
          </w:tcPr>
          <w:p w:rsidR="00A10B77" w:rsidRPr="00016006" w:rsidRDefault="001D5C92" w:rsidP="00F15709">
            <w:pPr>
              <w:spacing w:after="0" w:line="240" w:lineRule="auto"/>
              <w:jc w:val="center"/>
              <w:rPr>
                <w:rFonts w:ascii="Times New Roman" w:hAnsi="Times New Roman"/>
                <w:sz w:val="28"/>
                <w:szCs w:val="28"/>
              </w:rPr>
            </w:pPr>
            <w:r>
              <w:rPr>
                <w:rFonts w:ascii="Times New Roman" w:hAnsi="Times New Roman"/>
                <w:sz w:val="28"/>
                <w:szCs w:val="28"/>
              </w:rPr>
              <w:t>04</w:t>
            </w:r>
            <w:r w:rsidR="00A10B77">
              <w:rPr>
                <w:rFonts w:ascii="Times New Roman" w:hAnsi="Times New Roman"/>
                <w:sz w:val="28"/>
                <w:szCs w:val="28"/>
              </w:rPr>
              <w:t>.05</w:t>
            </w:r>
            <w:r w:rsidR="00A10B77" w:rsidRPr="00016006">
              <w:rPr>
                <w:rFonts w:ascii="Times New Roman" w:hAnsi="Times New Roman"/>
                <w:sz w:val="28"/>
                <w:szCs w:val="28"/>
              </w:rPr>
              <w:t>.</w:t>
            </w:r>
            <w:r>
              <w:rPr>
                <w:rFonts w:ascii="Times New Roman" w:hAnsi="Times New Roman"/>
                <w:sz w:val="28"/>
                <w:szCs w:val="28"/>
              </w:rPr>
              <w:t>20</w:t>
            </w:r>
          </w:p>
        </w:tc>
        <w:tc>
          <w:tcPr>
            <w:tcW w:w="852" w:type="pct"/>
            <w:gridSpan w:val="3"/>
            <w:shd w:val="clear" w:color="auto" w:fill="auto"/>
          </w:tcPr>
          <w:p w:rsidR="00A10B77" w:rsidRPr="00016006" w:rsidRDefault="00A10B77" w:rsidP="00F15709">
            <w:pPr>
              <w:spacing w:after="0" w:line="240" w:lineRule="auto"/>
              <w:rPr>
                <w:rFonts w:ascii="Times New Roman" w:hAnsi="Times New Roman"/>
                <w:sz w:val="28"/>
                <w:szCs w:val="28"/>
              </w:rPr>
            </w:pPr>
          </w:p>
        </w:tc>
      </w:tr>
      <w:tr w:rsidR="00A10B77" w:rsidRPr="00016006" w:rsidTr="00FC4FF0">
        <w:trPr>
          <w:gridAfter w:val="1"/>
          <w:wAfter w:w="4" w:type="pct"/>
          <w:trHeight w:val="888"/>
        </w:trPr>
        <w:tc>
          <w:tcPr>
            <w:tcW w:w="428" w:type="pct"/>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119</w:t>
            </w:r>
          </w:p>
        </w:tc>
        <w:tc>
          <w:tcPr>
            <w:tcW w:w="2872" w:type="pct"/>
            <w:gridSpan w:val="3"/>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А. Усачёв «Грамотная мышка».</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М. </w:t>
            </w:r>
            <w:proofErr w:type="spellStart"/>
            <w:r w:rsidRPr="00016006">
              <w:rPr>
                <w:rFonts w:ascii="Times New Roman" w:hAnsi="Times New Roman"/>
                <w:sz w:val="28"/>
                <w:szCs w:val="28"/>
              </w:rPr>
              <w:t>Яснов</w:t>
            </w:r>
            <w:proofErr w:type="spellEnd"/>
            <w:r w:rsidRPr="00016006">
              <w:rPr>
                <w:rFonts w:ascii="Times New Roman" w:hAnsi="Times New Roman"/>
                <w:sz w:val="28"/>
                <w:szCs w:val="28"/>
              </w:rPr>
              <w:t xml:space="preserve"> «В лесной библиотеке».</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В. </w:t>
            </w:r>
            <w:proofErr w:type="spellStart"/>
            <w:r w:rsidRPr="00016006">
              <w:rPr>
                <w:rFonts w:ascii="Times New Roman" w:hAnsi="Times New Roman"/>
                <w:sz w:val="28"/>
                <w:szCs w:val="28"/>
              </w:rPr>
              <w:t>Сутеев</w:t>
            </w:r>
            <w:proofErr w:type="spellEnd"/>
            <w:r w:rsidRPr="00016006">
              <w:rPr>
                <w:rFonts w:ascii="Times New Roman" w:hAnsi="Times New Roman"/>
                <w:sz w:val="28"/>
                <w:szCs w:val="28"/>
              </w:rPr>
              <w:t xml:space="preserve"> «Цыплёнок и утёнок».</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С.Прокофьева «Сказка о том, что надо дарить».</w:t>
            </w:r>
          </w:p>
        </w:tc>
        <w:tc>
          <w:tcPr>
            <w:tcW w:w="844" w:type="pct"/>
            <w:gridSpan w:val="2"/>
            <w:tcBorders>
              <w:left w:val="single" w:sz="4" w:space="0" w:color="auto"/>
              <w:bottom w:val="single" w:sz="4" w:space="0" w:color="auto"/>
              <w:right w:val="single" w:sz="4" w:space="0" w:color="auto"/>
            </w:tcBorders>
            <w:tcMar>
              <w:left w:w="85" w:type="dxa"/>
              <w:right w:w="85" w:type="dxa"/>
            </w:tcMar>
          </w:tcPr>
          <w:p w:rsidR="00A10B77" w:rsidRPr="00016006" w:rsidRDefault="001D5C92" w:rsidP="00F15709">
            <w:pPr>
              <w:tabs>
                <w:tab w:val="left" w:pos="6360"/>
              </w:tabs>
              <w:spacing w:after="0" w:line="240" w:lineRule="auto"/>
              <w:jc w:val="center"/>
              <w:rPr>
                <w:rFonts w:ascii="Times New Roman" w:hAnsi="Times New Roman"/>
                <w:sz w:val="28"/>
                <w:szCs w:val="28"/>
              </w:rPr>
            </w:pPr>
            <w:r>
              <w:rPr>
                <w:rFonts w:ascii="Times New Roman" w:hAnsi="Times New Roman"/>
                <w:sz w:val="28"/>
                <w:szCs w:val="28"/>
              </w:rPr>
              <w:t>06</w:t>
            </w:r>
            <w:r w:rsidR="00A10B77" w:rsidRPr="00016006">
              <w:rPr>
                <w:rFonts w:ascii="Times New Roman" w:hAnsi="Times New Roman"/>
                <w:sz w:val="28"/>
                <w:szCs w:val="28"/>
              </w:rPr>
              <w:t>.05.</w:t>
            </w:r>
            <w:r>
              <w:rPr>
                <w:rFonts w:ascii="Times New Roman" w:hAnsi="Times New Roman"/>
                <w:sz w:val="28"/>
                <w:szCs w:val="28"/>
              </w:rPr>
              <w:t>20</w:t>
            </w:r>
          </w:p>
        </w:tc>
        <w:tc>
          <w:tcPr>
            <w:tcW w:w="852" w:type="pct"/>
            <w:gridSpan w:val="3"/>
            <w:shd w:val="clear" w:color="auto" w:fill="auto"/>
          </w:tcPr>
          <w:p w:rsidR="00A10B77" w:rsidRPr="00016006" w:rsidRDefault="00A10B77" w:rsidP="00F15709">
            <w:pPr>
              <w:spacing w:after="0" w:line="240" w:lineRule="auto"/>
              <w:rPr>
                <w:rFonts w:ascii="Times New Roman" w:hAnsi="Times New Roman"/>
                <w:sz w:val="28"/>
                <w:szCs w:val="28"/>
              </w:rPr>
            </w:pPr>
          </w:p>
        </w:tc>
      </w:tr>
      <w:tr w:rsidR="00A10B77" w:rsidRPr="00016006" w:rsidTr="00F15709">
        <w:trPr>
          <w:gridAfter w:val="1"/>
          <w:wAfter w:w="4" w:type="pct"/>
          <w:trHeight w:val="403"/>
        </w:trPr>
        <w:tc>
          <w:tcPr>
            <w:tcW w:w="428" w:type="pct"/>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120</w:t>
            </w:r>
          </w:p>
        </w:tc>
        <w:tc>
          <w:tcPr>
            <w:tcW w:w="2872" w:type="pct"/>
            <w:gridSpan w:val="3"/>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Д. </w:t>
            </w:r>
            <w:proofErr w:type="spellStart"/>
            <w:r w:rsidRPr="00016006">
              <w:rPr>
                <w:rFonts w:ascii="Times New Roman" w:hAnsi="Times New Roman"/>
                <w:sz w:val="28"/>
                <w:szCs w:val="28"/>
              </w:rPr>
              <w:t>Биссет</w:t>
            </w:r>
            <w:proofErr w:type="spellEnd"/>
            <w:r w:rsidRPr="00016006">
              <w:rPr>
                <w:rFonts w:ascii="Times New Roman" w:hAnsi="Times New Roman"/>
                <w:sz w:val="28"/>
                <w:szCs w:val="28"/>
              </w:rPr>
              <w:t xml:space="preserve"> «Дракон </w:t>
            </w:r>
            <w:proofErr w:type="spellStart"/>
            <w:r w:rsidRPr="00016006">
              <w:rPr>
                <w:rFonts w:ascii="Times New Roman" w:hAnsi="Times New Roman"/>
                <w:sz w:val="28"/>
                <w:szCs w:val="28"/>
              </w:rPr>
              <w:t>Комодо</w:t>
            </w:r>
            <w:proofErr w:type="spellEnd"/>
            <w:r w:rsidRPr="00016006">
              <w:rPr>
                <w:rFonts w:ascii="Times New Roman" w:hAnsi="Times New Roman"/>
                <w:sz w:val="28"/>
                <w:szCs w:val="28"/>
              </w:rPr>
              <w:t>». Проверь себя.</w:t>
            </w:r>
          </w:p>
        </w:tc>
        <w:tc>
          <w:tcPr>
            <w:tcW w:w="844" w:type="pct"/>
            <w:gridSpan w:val="2"/>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r>
              <w:rPr>
                <w:rFonts w:ascii="Times New Roman" w:hAnsi="Times New Roman"/>
                <w:sz w:val="28"/>
                <w:szCs w:val="28"/>
              </w:rPr>
              <w:t>07</w:t>
            </w:r>
            <w:r w:rsidRPr="00016006">
              <w:rPr>
                <w:rFonts w:ascii="Times New Roman" w:hAnsi="Times New Roman"/>
                <w:sz w:val="28"/>
                <w:szCs w:val="28"/>
              </w:rPr>
              <w:t>.05.</w:t>
            </w:r>
            <w:r w:rsidR="001D5C92">
              <w:rPr>
                <w:rFonts w:ascii="Times New Roman" w:hAnsi="Times New Roman"/>
                <w:sz w:val="28"/>
                <w:szCs w:val="28"/>
              </w:rPr>
              <w:t>20</w:t>
            </w:r>
          </w:p>
        </w:tc>
        <w:tc>
          <w:tcPr>
            <w:tcW w:w="852" w:type="pct"/>
            <w:gridSpan w:val="3"/>
            <w:tcBorders>
              <w:bottom w:val="single" w:sz="4" w:space="0" w:color="auto"/>
            </w:tcBorders>
            <w:shd w:val="clear" w:color="auto" w:fill="auto"/>
          </w:tcPr>
          <w:p w:rsidR="00A10B77" w:rsidRPr="00016006" w:rsidRDefault="00A10B77" w:rsidP="00F15709">
            <w:pPr>
              <w:spacing w:after="0" w:line="240" w:lineRule="auto"/>
              <w:rPr>
                <w:rFonts w:ascii="Times New Roman" w:hAnsi="Times New Roman"/>
                <w:sz w:val="28"/>
                <w:szCs w:val="28"/>
              </w:rPr>
            </w:pPr>
          </w:p>
        </w:tc>
      </w:tr>
      <w:tr w:rsidR="00A10B77" w:rsidRPr="00016006" w:rsidTr="00FC4FF0">
        <w:trPr>
          <w:gridAfter w:val="1"/>
          <w:wAfter w:w="4" w:type="pct"/>
          <w:trHeight w:val="843"/>
        </w:trPr>
        <w:tc>
          <w:tcPr>
            <w:tcW w:w="428" w:type="pct"/>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121</w:t>
            </w:r>
          </w:p>
        </w:tc>
        <w:tc>
          <w:tcPr>
            <w:tcW w:w="2872" w:type="pct"/>
            <w:gridSpan w:val="3"/>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w:t>
            </w:r>
          </w:p>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Х.-К. Андерсен «Стойкий оловянный солдатик».</w:t>
            </w:r>
          </w:p>
        </w:tc>
        <w:tc>
          <w:tcPr>
            <w:tcW w:w="844" w:type="pct"/>
            <w:gridSpan w:val="2"/>
            <w:tcBorders>
              <w:left w:val="single" w:sz="4" w:space="0" w:color="auto"/>
              <w:bottom w:val="single" w:sz="4" w:space="0" w:color="auto"/>
              <w:right w:val="single" w:sz="4" w:space="0" w:color="auto"/>
            </w:tcBorders>
            <w:tcMar>
              <w:left w:w="85" w:type="dxa"/>
              <w:right w:w="85" w:type="dxa"/>
            </w:tcMar>
          </w:tcPr>
          <w:p w:rsidR="00A10B77" w:rsidRPr="00016006" w:rsidRDefault="001D5C92" w:rsidP="00F15709">
            <w:pPr>
              <w:spacing w:after="0" w:line="240" w:lineRule="auto"/>
              <w:jc w:val="center"/>
              <w:rPr>
                <w:rFonts w:ascii="Times New Roman" w:hAnsi="Times New Roman"/>
                <w:sz w:val="28"/>
                <w:szCs w:val="28"/>
              </w:rPr>
            </w:pPr>
            <w:r>
              <w:rPr>
                <w:rFonts w:ascii="Times New Roman" w:hAnsi="Times New Roman"/>
                <w:sz w:val="28"/>
                <w:szCs w:val="28"/>
              </w:rPr>
              <w:t>08</w:t>
            </w:r>
            <w:r w:rsidR="00A10B77" w:rsidRPr="00016006">
              <w:rPr>
                <w:rFonts w:ascii="Times New Roman" w:hAnsi="Times New Roman"/>
                <w:sz w:val="28"/>
                <w:szCs w:val="28"/>
              </w:rPr>
              <w:t>.05.</w:t>
            </w:r>
            <w:r>
              <w:rPr>
                <w:rFonts w:ascii="Times New Roman" w:hAnsi="Times New Roman"/>
                <w:sz w:val="28"/>
                <w:szCs w:val="28"/>
              </w:rPr>
              <w:t>20</w:t>
            </w:r>
          </w:p>
        </w:tc>
        <w:tc>
          <w:tcPr>
            <w:tcW w:w="852" w:type="pct"/>
            <w:gridSpan w:val="3"/>
            <w:shd w:val="clear" w:color="auto" w:fill="auto"/>
          </w:tcPr>
          <w:p w:rsidR="00A10B77" w:rsidRPr="00016006" w:rsidRDefault="00A10B77" w:rsidP="00F15709">
            <w:pPr>
              <w:spacing w:after="0" w:line="240" w:lineRule="auto"/>
              <w:rPr>
                <w:rFonts w:ascii="Times New Roman" w:hAnsi="Times New Roman"/>
                <w:sz w:val="28"/>
                <w:szCs w:val="28"/>
              </w:rPr>
            </w:pPr>
          </w:p>
        </w:tc>
      </w:tr>
      <w:tr w:rsidR="00A10B77" w:rsidRPr="00016006" w:rsidTr="00FC4FF0">
        <w:trPr>
          <w:gridAfter w:val="1"/>
          <w:wAfter w:w="4" w:type="pct"/>
          <w:trHeight w:val="473"/>
        </w:trPr>
        <w:tc>
          <w:tcPr>
            <w:tcW w:w="428" w:type="pct"/>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122</w:t>
            </w:r>
          </w:p>
        </w:tc>
        <w:tc>
          <w:tcPr>
            <w:tcW w:w="2872" w:type="pct"/>
            <w:gridSpan w:val="3"/>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 xml:space="preserve">А. </w:t>
            </w:r>
            <w:proofErr w:type="spellStart"/>
            <w:r w:rsidRPr="00016006">
              <w:rPr>
                <w:rFonts w:ascii="Times New Roman" w:hAnsi="Times New Roman"/>
                <w:sz w:val="28"/>
                <w:szCs w:val="28"/>
              </w:rPr>
              <w:t>Барто</w:t>
            </w:r>
            <w:proofErr w:type="spellEnd"/>
            <w:r w:rsidRPr="00016006">
              <w:rPr>
                <w:rFonts w:ascii="Times New Roman" w:hAnsi="Times New Roman"/>
                <w:sz w:val="28"/>
                <w:szCs w:val="28"/>
              </w:rPr>
              <w:t xml:space="preserve"> «Жук». Н.Сладков «На одном бревне».</w:t>
            </w:r>
          </w:p>
        </w:tc>
        <w:tc>
          <w:tcPr>
            <w:tcW w:w="844" w:type="pct"/>
            <w:gridSpan w:val="2"/>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6360"/>
              </w:tabs>
              <w:spacing w:after="0" w:line="240" w:lineRule="auto"/>
              <w:jc w:val="center"/>
              <w:rPr>
                <w:rFonts w:ascii="Times New Roman" w:hAnsi="Times New Roman"/>
                <w:sz w:val="28"/>
                <w:szCs w:val="28"/>
              </w:rPr>
            </w:pPr>
            <w:r w:rsidRPr="00016006">
              <w:rPr>
                <w:rFonts w:ascii="Times New Roman" w:hAnsi="Times New Roman"/>
                <w:sz w:val="28"/>
                <w:szCs w:val="28"/>
              </w:rPr>
              <w:t>11.05.</w:t>
            </w:r>
            <w:r w:rsidR="001D5C92">
              <w:rPr>
                <w:rFonts w:ascii="Times New Roman" w:hAnsi="Times New Roman"/>
                <w:sz w:val="28"/>
                <w:szCs w:val="28"/>
              </w:rPr>
              <w:t>20</w:t>
            </w:r>
          </w:p>
        </w:tc>
        <w:tc>
          <w:tcPr>
            <w:tcW w:w="852" w:type="pct"/>
            <w:gridSpan w:val="3"/>
            <w:shd w:val="clear" w:color="auto" w:fill="auto"/>
          </w:tcPr>
          <w:p w:rsidR="00A10B77" w:rsidRPr="00016006" w:rsidRDefault="00A10B77" w:rsidP="00F15709">
            <w:pPr>
              <w:spacing w:after="0" w:line="240" w:lineRule="auto"/>
              <w:rPr>
                <w:rFonts w:ascii="Times New Roman" w:hAnsi="Times New Roman"/>
                <w:sz w:val="28"/>
                <w:szCs w:val="28"/>
              </w:rPr>
            </w:pPr>
          </w:p>
        </w:tc>
      </w:tr>
      <w:tr w:rsidR="00A10B77" w:rsidRPr="00016006" w:rsidTr="00FC4FF0">
        <w:trPr>
          <w:gridAfter w:val="1"/>
          <w:wAfter w:w="4" w:type="pct"/>
          <w:trHeight w:val="423"/>
        </w:trPr>
        <w:tc>
          <w:tcPr>
            <w:tcW w:w="428" w:type="pct"/>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123</w:t>
            </w:r>
          </w:p>
        </w:tc>
        <w:tc>
          <w:tcPr>
            <w:tcW w:w="2872" w:type="pct"/>
            <w:gridSpan w:val="3"/>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 xml:space="preserve">Е. </w:t>
            </w:r>
            <w:proofErr w:type="spellStart"/>
            <w:r w:rsidRPr="00016006">
              <w:rPr>
                <w:rFonts w:ascii="Times New Roman" w:hAnsi="Times New Roman"/>
                <w:sz w:val="28"/>
                <w:szCs w:val="28"/>
              </w:rPr>
              <w:t>Чарушин</w:t>
            </w:r>
            <w:proofErr w:type="spellEnd"/>
            <w:r w:rsidRPr="00016006">
              <w:rPr>
                <w:rFonts w:ascii="Times New Roman" w:hAnsi="Times New Roman"/>
                <w:sz w:val="28"/>
                <w:szCs w:val="28"/>
              </w:rPr>
              <w:t xml:space="preserve"> «Как Никита играл в доктора»</w:t>
            </w:r>
            <w:proofErr w:type="gramStart"/>
            <w:r w:rsidRPr="00016006">
              <w:rPr>
                <w:rFonts w:ascii="Times New Roman" w:hAnsi="Times New Roman"/>
                <w:sz w:val="28"/>
                <w:szCs w:val="28"/>
              </w:rPr>
              <w:t>.П</w:t>
            </w:r>
            <w:proofErr w:type="gramEnd"/>
            <w:r w:rsidRPr="00016006">
              <w:rPr>
                <w:rFonts w:ascii="Times New Roman" w:hAnsi="Times New Roman"/>
                <w:sz w:val="28"/>
                <w:szCs w:val="28"/>
              </w:rPr>
              <w:t>ословицы.</w:t>
            </w:r>
          </w:p>
        </w:tc>
        <w:tc>
          <w:tcPr>
            <w:tcW w:w="844" w:type="pct"/>
            <w:gridSpan w:val="2"/>
            <w:tcBorders>
              <w:left w:val="single" w:sz="4" w:space="0" w:color="auto"/>
              <w:bottom w:val="single" w:sz="4" w:space="0" w:color="auto"/>
              <w:right w:val="single" w:sz="4" w:space="0" w:color="auto"/>
            </w:tcBorders>
            <w:tcMar>
              <w:left w:w="85" w:type="dxa"/>
              <w:right w:w="85" w:type="dxa"/>
            </w:tcMar>
          </w:tcPr>
          <w:p w:rsidR="00A10B77" w:rsidRPr="00016006" w:rsidRDefault="001D5C92" w:rsidP="00F15709">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12</w:t>
            </w:r>
            <w:r w:rsidR="00A10B77" w:rsidRPr="00016006">
              <w:rPr>
                <w:rFonts w:ascii="Times New Roman" w:hAnsi="Times New Roman"/>
                <w:sz w:val="28"/>
                <w:szCs w:val="28"/>
              </w:rPr>
              <w:t>.05.</w:t>
            </w:r>
            <w:r>
              <w:rPr>
                <w:rFonts w:ascii="Times New Roman" w:hAnsi="Times New Roman"/>
                <w:sz w:val="28"/>
                <w:szCs w:val="28"/>
              </w:rPr>
              <w:t>20</w:t>
            </w:r>
          </w:p>
        </w:tc>
        <w:tc>
          <w:tcPr>
            <w:tcW w:w="852" w:type="pct"/>
            <w:gridSpan w:val="3"/>
            <w:shd w:val="clear" w:color="auto" w:fill="auto"/>
          </w:tcPr>
          <w:p w:rsidR="00A10B77" w:rsidRPr="00016006" w:rsidRDefault="00A10B77" w:rsidP="00F15709">
            <w:pPr>
              <w:spacing w:after="0" w:line="240" w:lineRule="auto"/>
              <w:rPr>
                <w:rFonts w:ascii="Times New Roman" w:hAnsi="Times New Roman"/>
                <w:sz w:val="28"/>
                <w:szCs w:val="28"/>
              </w:rPr>
            </w:pPr>
          </w:p>
        </w:tc>
      </w:tr>
      <w:tr w:rsidR="00A10B77" w:rsidRPr="00016006" w:rsidTr="00FC4FF0">
        <w:trPr>
          <w:gridAfter w:val="1"/>
          <w:wAfter w:w="4" w:type="pct"/>
          <w:trHeight w:val="656"/>
        </w:trPr>
        <w:tc>
          <w:tcPr>
            <w:tcW w:w="428" w:type="pct"/>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124</w:t>
            </w:r>
          </w:p>
        </w:tc>
        <w:tc>
          <w:tcPr>
            <w:tcW w:w="2872" w:type="pct"/>
            <w:gridSpan w:val="3"/>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Е. </w:t>
            </w:r>
            <w:proofErr w:type="spellStart"/>
            <w:r w:rsidRPr="00016006">
              <w:rPr>
                <w:rFonts w:ascii="Times New Roman" w:hAnsi="Times New Roman"/>
                <w:sz w:val="28"/>
                <w:szCs w:val="28"/>
              </w:rPr>
              <w:t>Чарушин</w:t>
            </w:r>
            <w:proofErr w:type="spellEnd"/>
            <w:r w:rsidRPr="00016006">
              <w:rPr>
                <w:rFonts w:ascii="Times New Roman" w:hAnsi="Times New Roman"/>
                <w:sz w:val="28"/>
                <w:szCs w:val="28"/>
              </w:rPr>
              <w:t xml:space="preserve"> «Томка и корова».</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 xml:space="preserve">В. Берестов «Выводок».  Проверь себя. </w:t>
            </w:r>
          </w:p>
        </w:tc>
        <w:tc>
          <w:tcPr>
            <w:tcW w:w="844" w:type="pct"/>
            <w:gridSpan w:val="2"/>
            <w:tcBorders>
              <w:left w:val="single" w:sz="4" w:space="0" w:color="auto"/>
              <w:bottom w:val="single" w:sz="4" w:space="0" w:color="auto"/>
              <w:right w:val="single" w:sz="4" w:space="0" w:color="auto"/>
            </w:tcBorders>
            <w:tcMar>
              <w:left w:w="85" w:type="dxa"/>
              <w:right w:w="85" w:type="dxa"/>
            </w:tcMar>
          </w:tcPr>
          <w:p w:rsidR="00A10B77" w:rsidRPr="00016006" w:rsidRDefault="001D5C92" w:rsidP="00F15709">
            <w:pPr>
              <w:tabs>
                <w:tab w:val="left" w:pos="6360"/>
              </w:tabs>
              <w:spacing w:after="0" w:line="240" w:lineRule="auto"/>
              <w:jc w:val="center"/>
              <w:rPr>
                <w:rFonts w:ascii="Times New Roman" w:hAnsi="Times New Roman"/>
                <w:sz w:val="28"/>
                <w:szCs w:val="28"/>
              </w:rPr>
            </w:pPr>
            <w:r>
              <w:rPr>
                <w:rFonts w:ascii="Times New Roman" w:hAnsi="Times New Roman"/>
                <w:sz w:val="28"/>
                <w:szCs w:val="28"/>
              </w:rPr>
              <w:t>13</w:t>
            </w:r>
            <w:r w:rsidR="00A10B77" w:rsidRPr="00016006">
              <w:rPr>
                <w:rFonts w:ascii="Times New Roman" w:hAnsi="Times New Roman"/>
                <w:sz w:val="28"/>
                <w:szCs w:val="28"/>
              </w:rPr>
              <w:t>.05.</w:t>
            </w:r>
            <w:r>
              <w:rPr>
                <w:rFonts w:ascii="Times New Roman" w:hAnsi="Times New Roman"/>
                <w:sz w:val="28"/>
                <w:szCs w:val="28"/>
              </w:rPr>
              <w:t>20</w:t>
            </w:r>
          </w:p>
        </w:tc>
        <w:tc>
          <w:tcPr>
            <w:tcW w:w="852" w:type="pct"/>
            <w:gridSpan w:val="3"/>
            <w:shd w:val="clear" w:color="auto" w:fill="auto"/>
          </w:tcPr>
          <w:p w:rsidR="00A10B77" w:rsidRPr="00016006" w:rsidRDefault="00A10B77" w:rsidP="00F15709">
            <w:pPr>
              <w:spacing w:after="0" w:line="240" w:lineRule="auto"/>
              <w:rPr>
                <w:rFonts w:ascii="Times New Roman" w:hAnsi="Times New Roman"/>
                <w:sz w:val="28"/>
                <w:szCs w:val="28"/>
              </w:rPr>
            </w:pPr>
          </w:p>
        </w:tc>
      </w:tr>
      <w:tr w:rsidR="00A10B77" w:rsidRPr="00016006" w:rsidTr="00FC4FF0">
        <w:trPr>
          <w:gridAfter w:val="1"/>
          <w:wAfter w:w="4" w:type="pct"/>
          <w:trHeight w:val="169"/>
        </w:trPr>
        <w:tc>
          <w:tcPr>
            <w:tcW w:w="428" w:type="pct"/>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125</w:t>
            </w:r>
          </w:p>
        </w:tc>
        <w:tc>
          <w:tcPr>
            <w:tcW w:w="2872" w:type="pct"/>
            <w:gridSpan w:val="3"/>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 Г. </w:t>
            </w:r>
            <w:proofErr w:type="spellStart"/>
            <w:r w:rsidRPr="00016006">
              <w:rPr>
                <w:rFonts w:ascii="Times New Roman" w:hAnsi="Times New Roman"/>
                <w:sz w:val="28"/>
                <w:szCs w:val="28"/>
              </w:rPr>
              <w:t>Скребицкий</w:t>
            </w:r>
            <w:proofErr w:type="spellEnd"/>
            <w:r w:rsidRPr="00016006">
              <w:rPr>
                <w:rFonts w:ascii="Times New Roman" w:hAnsi="Times New Roman"/>
                <w:sz w:val="28"/>
                <w:szCs w:val="28"/>
              </w:rPr>
              <w:t xml:space="preserve"> «Мать».</w:t>
            </w:r>
          </w:p>
        </w:tc>
        <w:tc>
          <w:tcPr>
            <w:tcW w:w="844" w:type="pct"/>
            <w:gridSpan w:val="2"/>
            <w:tcBorders>
              <w:left w:val="single" w:sz="4" w:space="0" w:color="auto"/>
              <w:bottom w:val="single" w:sz="4" w:space="0" w:color="auto"/>
              <w:right w:val="single" w:sz="4" w:space="0" w:color="auto"/>
            </w:tcBorders>
            <w:tcMar>
              <w:left w:w="85" w:type="dxa"/>
              <w:right w:w="85" w:type="dxa"/>
            </w:tcMar>
          </w:tcPr>
          <w:p w:rsidR="00A10B77" w:rsidRPr="00016006" w:rsidRDefault="001D5C92" w:rsidP="00F15709">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14</w:t>
            </w:r>
            <w:r w:rsidR="00A10B77" w:rsidRPr="00016006">
              <w:rPr>
                <w:rFonts w:ascii="Times New Roman" w:hAnsi="Times New Roman"/>
                <w:sz w:val="28"/>
                <w:szCs w:val="28"/>
              </w:rPr>
              <w:t>.05.</w:t>
            </w:r>
            <w:r>
              <w:rPr>
                <w:rFonts w:ascii="Times New Roman" w:hAnsi="Times New Roman"/>
                <w:sz w:val="28"/>
                <w:szCs w:val="28"/>
              </w:rPr>
              <w:t>20</w:t>
            </w:r>
          </w:p>
        </w:tc>
        <w:tc>
          <w:tcPr>
            <w:tcW w:w="852" w:type="pct"/>
            <w:gridSpan w:val="3"/>
            <w:shd w:val="clear" w:color="auto" w:fill="auto"/>
          </w:tcPr>
          <w:p w:rsidR="00A10B77" w:rsidRPr="00016006" w:rsidRDefault="00A10B77" w:rsidP="00F15709">
            <w:pPr>
              <w:spacing w:after="0" w:line="240" w:lineRule="auto"/>
              <w:rPr>
                <w:rFonts w:ascii="Times New Roman" w:hAnsi="Times New Roman"/>
                <w:sz w:val="28"/>
                <w:szCs w:val="28"/>
              </w:rPr>
            </w:pPr>
          </w:p>
        </w:tc>
      </w:tr>
      <w:tr w:rsidR="00A10B77" w:rsidRPr="00016006" w:rsidTr="00FC4FF0">
        <w:trPr>
          <w:trHeight w:val="663"/>
        </w:trPr>
        <w:tc>
          <w:tcPr>
            <w:tcW w:w="428" w:type="pct"/>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126</w:t>
            </w:r>
          </w:p>
        </w:tc>
        <w:tc>
          <w:tcPr>
            <w:tcW w:w="2872" w:type="pct"/>
            <w:gridSpan w:val="3"/>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И. Соколов-Микитов «Радуга»</w:t>
            </w:r>
            <w:proofErr w:type="gramStart"/>
            <w:r w:rsidRPr="00016006">
              <w:rPr>
                <w:rFonts w:ascii="Times New Roman" w:hAnsi="Times New Roman"/>
                <w:sz w:val="28"/>
                <w:szCs w:val="28"/>
              </w:rPr>
              <w:t>.Е</w:t>
            </w:r>
            <w:proofErr w:type="gramEnd"/>
            <w:r w:rsidRPr="00016006">
              <w:rPr>
                <w:rFonts w:ascii="Times New Roman" w:hAnsi="Times New Roman"/>
                <w:sz w:val="28"/>
                <w:szCs w:val="28"/>
              </w:rPr>
              <w:t>. Трутнева «Эхо».</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И. Шевчук «Ленивое эхо».</w:t>
            </w:r>
          </w:p>
        </w:tc>
        <w:tc>
          <w:tcPr>
            <w:tcW w:w="844" w:type="pct"/>
            <w:gridSpan w:val="2"/>
            <w:tcBorders>
              <w:left w:val="single" w:sz="4" w:space="0" w:color="auto"/>
              <w:bottom w:val="single" w:sz="4" w:space="0" w:color="auto"/>
              <w:right w:val="single" w:sz="4" w:space="0" w:color="auto"/>
            </w:tcBorders>
            <w:tcMar>
              <w:left w:w="85" w:type="dxa"/>
              <w:right w:w="85" w:type="dxa"/>
            </w:tcMar>
          </w:tcPr>
          <w:p w:rsidR="00A10B77" w:rsidRPr="00016006" w:rsidRDefault="001D5C92" w:rsidP="00F15709">
            <w:pPr>
              <w:tabs>
                <w:tab w:val="left" w:pos="6360"/>
              </w:tabs>
              <w:spacing w:after="0" w:line="240" w:lineRule="auto"/>
              <w:jc w:val="center"/>
              <w:rPr>
                <w:rFonts w:ascii="Times New Roman" w:hAnsi="Times New Roman"/>
                <w:sz w:val="28"/>
                <w:szCs w:val="28"/>
              </w:rPr>
            </w:pPr>
            <w:r>
              <w:rPr>
                <w:rFonts w:ascii="Times New Roman" w:hAnsi="Times New Roman"/>
                <w:sz w:val="28"/>
                <w:szCs w:val="28"/>
              </w:rPr>
              <w:t>15</w:t>
            </w:r>
            <w:r w:rsidR="00A10B77" w:rsidRPr="00016006">
              <w:rPr>
                <w:rFonts w:ascii="Times New Roman" w:hAnsi="Times New Roman"/>
                <w:sz w:val="28"/>
                <w:szCs w:val="28"/>
              </w:rPr>
              <w:t>.05.</w:t>
            </w:r>
            <w:r>
              <w:rPr>
                <w:rFonts w:ascii="Times New Roman" w:hAnsi="Times New Roman"/>
                <w:sz w:val="28"/>
                <w:szCs w:val="28"/>
              </w:rPr>
              <w:t>20</w:t>
            </w:r>
          </w:p>
        </w:tc>
        <w:tc>
          <w:tcPr>
            <w:tcW w:w="856" w:type="pct"/>
            <w:gridSpan w:val="4"/>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trHeight w:val="715"/>
        </w:trPr>
        <w:tc>
          <w:tcPr>
            <w:tcW w:w="428" w:type="pct"/>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127</w:t>
            </w:r>
          </w:p>
        </w:tc>
        <w:tc>
          <w:tcPr>
            <w:tcW w:w="2872" w:type="pct"/>
            <w:gridSpan w:val="3"/>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И. Соколов-Микитов «Май».</w:t>
            </w:r>
          </w:p>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А. Плещеев «Травка зеленеет».</w:t>
            </w:r>
          </w:p>
        </w:tc>
        <w:tc>
          <w:tcPr>
            <w:tcW w:w="844" w:type="pct"/>
            <w:gridSpan w:val="2"/>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6360"/>
              </w:tabs>
              <w:spacing w:after="0" w:line="240" w:lineRule="auto"/>
              <w:jc w:val="center"/>
              <w:rPr>
                <w:rFonts w:ascii="Times New Roman" w:hAnsi="Times New Roman"/>
                <w:sz w:val="28"/>
                <w:szCs w:val="28"/>
              </w:rPr>
            </w:pPr>
            <w:r w:rsidRPr="00016006">
              <w:rPr>
                <w:rFonts w:ascii="Times New Roman" w:hAnsi="Times New Roman"/>
                <w:sz w:val="28"/>
                <w:szCs w:val="28"/>
              </w:rPr>
              <w:t>18.05.</w:t>
            </w:r>
            <w:r w:rsidR="001D5C92">
              <w:rPr>
                <w:rFonts w:ascii="Times New Roman" w:hAnsi="Times New Roman"/>
                <w:sz w:val="28"/>
                <w:szCs w:val="28"/>
              </w:rPr>
              <w:t>20</w:t>
            </w:r>
          </w:p>
        </w:tc>
        <w:tc>
          <w:tcPr>
            <w:tcW w:w="856" w:type="pct"/>
            <w:gridSpan w:val="4"/>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trHeight w:val="615"/>
        </w:trPr>
        <w:tc>
          <w:tcPr>
            <w:tcW w:w="428" w:type="pct"/>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128</w:t>
            </w:r>
          </w:p>
        </w:tc>
        <w:tc>
          <w:tcPr>
            <w:tcW w:w="2872" w:type="pct"/>
            <w:gridSpan w:val="3"/>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 xml:space="preserve">Я. </w:t>
            </w:r>
            <w:proofErr w:type="spellStart"/>
            <w:r w:rsidRPr="00016006">
              <w:rPr>
                <w:rFonts w:ascii="Times New Roman" w:hAnsi="Times New Roman"/>
                <w:sz w:val="28"/>
                <w:szCs w:val="28"/>
              </w:rPr>
              <w:t>Тайц</w:t>
            </w:r>
            <w:proofErr w:type="spellEnd"/>
            <w:r w:rsidRPr="00016006">
              <w:rPr>
                <w:rFonts w:ascii="Times New Roman" w:hAnsi="Times New Roman"/>
                <w:sz w:val="28"/>
                <w:szCs w:val="28"/>
              </w:rPr>
              <w:t xml:space="preserve"> «Всё здесь»</w:t>
            </w:r>
            <w:proofErr w:type="gramStart"/>
            <w:r w:rsidRPr="00016006">
              <w:rPr>
                <w:rFonts w:ascii="Times New Roman" w:hAnsi="Times New Roman"/>
                <w:sz w:val="28"/>
                <w:szCs w:val="28"/>
              </w:rPr>
              <w:t>.«</w:t>
            </w:r>
            <w:proofErr w:type="gramEnd"/>
            <w:r w:rsidRPr="00016006">
              <w:rPr>
                <w:rFonts w:ascii="Times New Roman" w:hAnsi="Times New Roman"/>
                <w:sz w:val="28"/>
                <w:szCs w:val="28"/>
              </w:rPr>
              <w:t>По ягоды». Загадка.</w:t>
            </w:r>
          </w:p>
          <w:p w:rsidR="00A10B77" w:rsidRPr="00016006" w:rsidRDefault="00A10B77" w:rsidP="00F15709">
            <w:pPr>
              <w:pStyle w:val="a3"/>
              <w:rPr>
                <w:rFonts w:ascii="Times New Roman" w:hAnsi="Times New Roman"/>
                <w:sz w:val="28"/>
                <w:szCs w:val="28"/>
              </w:rPr>
            </w:pPr>
            <w:r w:rsidRPr="00016006">
              <w:rPr>
                <w:rFonts w:ascii="Times New Roman" w:hAnsi="Times New Roman"/>
                <w:sz w:val="28"/>
                <w:szCs w:val="28"/>
              </w:rPr>
              <w:t>К. Чуковский  «Радость».</w:t>
            </w:r>
          </w:p>
        </w:tc>
        <w:tc>
          <w:tcPr>
            <w:tcW w:w="844" w:type="pct"/>
            <w:gridSpan w:val="2"/>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6360"/>
              </w:tabs>
              <w:spacing w:after="0" w:line="240" w:lineRule="auto"/>
              <w:jc w:val="center"/>
              <w:rPr>
                <w:rFonts w:ascii="Times New Roman" w:hAnsi="Times New Roman"/>
                <w:sz w:val="28"/>
                <w:szCs w:val="28"/>
              </w:rPr>
            </w:pPr>
            <w:r w:rsidRPr="00016006">
              <w:rPr>
                <w:rFonts w:ascii="Times New Roman" w:hAnsi="Times New Roman"/>
                <w:sz w:val="28"/>
                <w:szCs w:val="28"/>
              </w:rPr>
              <w:t>19.05.</w:t>
            </w:r>
            <w:r w:rsidR="001D5C92">
              <w:rPr>
                <w:rFonts w:ascii="Times New Roman" w:hAnsi="Times New Roman"/>
                <w:sz w:val="28"/>
                <w:szCs w:val="28"/>
              </w:rPr>
              <w:t>20</w:t>
            </w:r>
          </w:p>
        </w:tc>
        <w:tc>
          <w:tcPr>
            <w:tcW w:w="856" w:type="pct"/>
            <w:gridSpan w:val="4"/>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trHeight w:val="695"/>
        </w:trPr>
        <w:tc>
          <w:tcPr>
            <w:tcW w:w="428" w:type="pct"/>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129</w:t>
            </w:r>
          </w:p>
        </w:tc>
        <w:tc>
          <w:tcPr>
            <w:tcW w:w="2872" w:type="pct"/>
            <w:gridSpan w:val="3"/>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Развитие восприятия художественного произведения. М. Пришвин «</w:t>
            </w:r>
            <w:proofErr w:type="spellStart"/>
            <w:r w:rsidRPr="00016006">
              <w:rPr>
                <w:rFonts w:ascii="Times New Roman" w:hAnsi="Times New Roman"/>
                <w:sz w:val="28"/>
                <w:szCs w:val="28"/>
              </w:rPr>
              <w:t>Лисичкин</w:t>
            </w:r>
            <w:proofErr w:type="spellEnd"/>
            <w:r w:rsidRPr="00016006">
              <w:rPr>
                <w:rFonts w:ascii="Times New Roman" w:hAnsi="Times New Roman"/>
                <w:sz w:val="28"/>
                <w:szCs w:val="28"/>
              </w:rPr>
              <w:t xml:space="preserve"> хлеб».</w:t>
            </w:r>
          </w:p>
        </w:tc>
        <w:tc>
          <w:tcPr>
            <w:tcW w:w="844" w:type="pct"/>
            <w:gridSpan w:val="2"/>
            <w:tcBorders>
              <w:left w:val="single" w:sz="4" w:space="0" w:color="auto"/>
              <w:bottom w:val="single" w:sz="4" w:space="0" w:color="auto"/>
              <w:right w:val="single" w:sz="4" w:space="0" w:color="auto"/>
            </w:tcBorders>
            <w:tcMar>
              <w:left w:w="85" w:type="dxa"/>
              <w:right w:w="85" w:type="dxa"/>
            </w:tcMar>
          </w:tcPr>
          <w:p w:rsidR="00A10B77" w:rsidRPr="00016006" w:rsidRDefault="001D5C92" w:rsidP="00F15709">
            <w:pPr>
              <w:spacing w:after="0" w:line="240" w:lineRule="auto"/>
              <w:jc w:val="center"/>
              <w:rPr>
                <w:rFonts w:ascii="Times New Roman" w:hAnsi="Times New Roman"/>
                <w:sz w:val="28"/>
                <w:szCs w:val="28"/>
              </w:rPr>
            </w:pPr>
            <w:r>
              <w:rPr>
                <w:rFonts w:ascii="Times New Roman" w:hAnsi="Times New Roman"/>
                <w:sz w:val="28"/>
                <w:szCs w:val="28"/>
              </w:rPr>
              <w:t>20</w:t>
            </w:r>
            <w:r w:rsidR="00A10B77" w:rsidRPr="00016006">
              <w:rPr>
                <w:rFonts w:ascii="Times New Roman" w:hAnsi="Times New Roman"/>
                <w:sz w:val="28"/>
                <w:szCs w:val="28"/>
              </w:rPr>
              <w:t>.05.</w:t>
            </w:r>
            <w:r>
              <w:rPr>
                <w:rFonts w:ascii="Times New Roman" w:hAnsi="Times New Roman"/>
                <w:sz w:val="28"/>
                <w:szCs w:val="28"/>
              </w:rPr>
              <w:t>20</w:t>
            </w:r>
          </w:p>
        </w:tc>
        <w:tc>
          <w:tcPr>
            <w:tcW w:w="856" w:type="pct"/>
            <w:gridSpan w:val="4"/>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trHeight w:val="805"/>
        </w:trPr>
        <w:tc>
          <w:tcPr>
            <w:tcW w:w="428" w:type="pct"/>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130</w:t>
            </w:r>
          </w:p>
        </w:tc>
        <w:tc>
          <w:tcPr>
            <w:tcW w:w="2872" w:type="pct"/>
            <w:gridSpan w:val="3"/>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М. </w:t>
            </w:r>
            <w:proofErr w:type="spellStart"/>
            <w:r w:rsidRPr="00016006">
              <w:rPr>
                <w:rFonts w:ascii="Times New Roman" w:hAnsi="Times New Roman"/>
                <w:sz w:val="28"/>
                <w:szCs w:val="28"/>
              </w:rPr>
              <w:t>Есеновский</w:t>
            </w:r>
            <w:proofErr w:type="spellEnd"/>
            <w:r w:rsidRPr="00016006">
              <w:rPr>
                <w:rFonts w:ascii="Times New Roman" w:hAnsi="Times New Roman"/>
                <w:sz w:val="28"/>
                <w:szCs w:val="28"/>
              </w:rPr>
              <w:t xml:space="preserve"> «Моя небольшая родина».</w:t>
            </w:r>
          </w:p>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Ю. </w:t>
            </w:r>
            <w:proofErr w:type="spellStart"/>
            <w:r w:rsidRPr="00016006">
              <w:rPr>
                <w:rFonts w:ascii="Times New Roman" w:hAnsi="Times New Roman"/>
                <w:sz w:val="28"/>
                <w:szCs w:val="28"/>
              </w:rPr>
              <w:t>Коринец</w:t>
            </w:r>
            <w:proofErr w:type="spellEnd"/>
            <w:r w:rsidRPr="00016006">
              <w:rPr>
                <w:rFonts w:ascii="Times New Roman" w:hAnsi="Times New Roman"/>
                <w:sz w:val="28"/>
                <w:szCs w:val="28"/>
              </w:rPr>
              <w:t xml:space="preserve"> «Волшебное письмо».</w:t>
            </w:r>
          </w:p>
        </w:tc>
        <w:tc>
          <w:tcPr>
            <w:tcW w:w="844" w:type="pct"/>
            <w:gridSpan w:val="2"/>
            <w:tcBorders>
              <w:left w:val="single" w:sz="4" w:space="0" w:color="auto"/>
              <w:bottom w:val="single" w:sz="4" w:space="0" w:color="auto"/>
              <w:right w:val="single" w:sz="4" w:space="0" w:color="auto"/>
            </w:tcBorders>
            <w:tcMar>
              <w:left w:w="85" w:type="dxa"/>
              <w:right w:w="85" w:type="dxa"/>
            </w:tcMar>
          </w:tcPr>
          <w:p w:rsidR="00A10B77" w:rsidRPr="00016006" w:rsidRDefault="001D5C92" w:rsidP="00F15709">
            <w:pPr>
              <w:tabs>
                <w:tab w:val="left" w:pos="6360"/>
              </w:tabs>
              <w:spacing w:after="0" w:line="240" w:lineRule="auto"/>
              <w:jc w:val="center"/>
              <w:rPr>
                <w:rFonts w:ascii="Times New Roman" w:hAnsi="Times New Roman"/>
                <w:sz w:val="28"/>
                <w:szCs w:val="28"/>
              </w:rPr>
            </w:pPr>
            <w:r>
              <w:rPr>
                <w:rFonts w:ascii="Times New Roman" w:hAnsi="Times New Roman"/>
                <w:sz w:val="28"/>
                <w:szCs w:val="28"/>
              </w:rPr>
              <w:t>21</w:t>
            </w:r>
            <w:r w:rsidR="00A10B77" w:rsidRPr="00016006">
              <w:rPr>
                <w:rFonts w:ascii="Times New Roman" w:hAnsi="Times New Roman"/>
                <w:sz w:val="28"/>
                <w:szCs w:val="28"/>
              </w:rPr>
              <w:t>.05.</w:t>
            </w:r>
            <w:r>
              <w:rPr>
                <w:rFonts w:ascii="Times New Roman" w:hAnsi="Times New Roman"/>
                <w:sz w:val="28"/>
                <w:szCs w:val="28"/>
              </w:rPr>
              <w:t>20</w:t>
            </w:r>
          </w:p>
        </w:tc>
        <w:tc>
          <w:tcPr>
            <w:tcW w:w="856" w:type="pct"/>
            <w:gridSpan w:val="4"/>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autoSpaceDE w:val="0"/>
              <w:autoSpaceDN w:val="0"/>
              <w:adjustRightInd w:val="0"/>
              <w:spacing w:after="0" w:line="240" w:lineRule="auto"/>
              <w:jc w:val="center"/>
              <w:rPr>
                <w:rFonts w:ascii="Times New Roman" w:hAnsi="Times New Roman"/>
                <w:sz w:val="28"/>
                <w:szCs w:val="28"/>
              </w:rPr>
            </w:pPr>
          </w:p>
        </w:tc>
      </w:tr>
      <w:tr w:rsidR="00A10B77" w:rsidRPr="00016006" w:rsidTr="00FC4FF0">
        <w:trPr>
          <w:trHeight w:val="435"/>
        </w:trPr>
        <w:tc>
          <w:tcPr>
            <w:tcW w:w="428" w:type="pct"/>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lastRenderedPageBreak/>
              <w:t>131</w:t>
            </w:r>
          </w:p>
        </w:tc>
        <w:tc>
          <w:tcPr>
            <w:tcW w:w="2872" w:type="pct"/>
            <w:gridSpan w:val="3"/>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Р. </w:t>
            </w:r>
            <w:proofErr w:type="spellStart"/>
            <w:r w:rsidRPr="00016006">
              <w:rPr>
                <w:rFonts w:ascii="Times New Roman" w:hAnsi="Times New Roman"/>
                <w:sz w:val="28"/>
                <w:szCs w:val="28"/>
              </w:rPr>
              <w:t>Валеева</w:t>
            </w:r>
            <w:proofErr w:type="spellEnd"/>
            <w:r w:rsidRPr="00016006">
              <w:rPr>
                <w:rFonts w:ascii="Times New Roman" w:hAnsi="Times New Roman"/>
                <w:sz w:val="28"/>
                <w:szCs w:val="28"/>
              </w:rPr>
              <w:t xml:space="preserve"> «Здравствуй, лето!» </w:t>
            </w:r>
          </w:p>
        </w:tc>
        <w:tc>
          <w:tcPr>
            <w:tcW w:w="844" w:type="pct"/>
            <w:gridSpan w:val="2"/>
            <w:tcBorders>
              <w:left w:val="single" w:sz="4" w:space="0" w:color="auto"/>
              <w:bottom w:val="single" w:sz="4" w:space="0" w:color="auto"/>
              <w:right w:val="single" w:sz="4" w:space="0" w:color="auto"/>
            </w:tcBorders>
            <w:tcMar>
              <w:left w:w="85" w:type="dxa"/>
              <w:right w:w="85" w:type="dxa"/>
            </w:tcMar>
          </w:tcPr>
          <w:p w:rsidR="00A10B77" w:rsidRPr="00016006" w:rsidRDefault="001D5C92" w:rsidP="00F15709">
            <w:pPr>
              <w:tabs>
                <w:tab w:val="left" w:pos="6360"/>
              </w:tabs>
              <w:spacing w:after="0" w:line="240" w:lineRule="auto"/>
              <w:jc w:val="center"/>
              <w:rPr>
                <w:rFonts w:ascii="Times New Roman" w:hAnsi="Times New Roman"/>
                <w:sz w:val="28"/>
                <w:szCs w:val="28"/>
              </w:rPr>
            </w:pPr>
            <w:r>
              <w:rPr>
                <w:rFonts w:ascii="Times New Roman" w:hAnsi="Times New Roman"/>
                <w:sz w:val="28"/>
                <w:szCs w:val="28"/>
              </w:rPr>
              <w:t>22</w:t>
            </w:r>
            <w:r w:rsidR="00A10B77" w:rsidRPr="00016006">
              <w:rPr>
                <w:rFonts w:ascii="Times New Roman" w:hAnsi="Times New Roman"/>
                <w:sz w:val="28"/>
                <w:szCs w:val="28"/>
              </w:rPr>
              <w:t>.05.</w:t>
            </w:r>
            <w:r>
              <w:rPr>
                <w:rFonts w:ascii="Times New Roman" w:hAnsi="Times New Roman"/>
                <w:sz w:val="28"/>
                <w:szCs w:val="28"/>
              </w:rPr>
              <w:t>20</w:t>
            </w:r>
          </w:p>
        </w:tc>
        <w:tc>
          <w:tcPr>
            <w:tcW w:w="856" w:type="pct"/>
            <w:gridSpan w:val="4"/>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r w:rsidR="00A10B77" w:rsidRPr="00016006" w:rsidTr="00FC4FF0">
        <w:trPr>
          <w:trHeight w:val="529"/>
        </w:trPr>
        <w:tc>
          <w:tcPr>
            <w:tcW w:w="428" w:type="pct"/>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252"/>
                <w:tab w:val="left" w:pos="360"/>
              </w:tabs>
              <w:spacing w:after="0" w:line="240" w:lineRule="auto"/>
              <w:jc w:val="center"/>
              <w:rPr>
                <w:rFonts w:ascii="Times New Roman" w:hAnsi="Times New Roman"/>
                <w:sz w:val="28"/>
                <w:szCs w:val="28"/>
              </w:rPr>
            </w:pPr>
            <w:r w:rsidRPr="00016006">
              <w:rPr>
                <w:rFonts w:ascii="Times New Roman" w:hAnsi="Times New Roman"/>
                <w:sz w:val="28"/>
                <w:szCs w:val="28"/>
              </w:rPr>
              <w:t>132</w:t>
            </w:r>
          </w:p>
        </w:tc>
        <w:tc>
          <w:tcPr>
            <w:tcW w:w="2872" w:type="pct"/>
            <w:gridSpan w:val="3"/>
            <w:tcBorders>
              <w:left w:val="single" w:sz="4" w:space="0" w:color="auto"/>
              <w:bottom w:val="single" w:sz="4" w:space="0" w:color="auto"/>
              <w:right w:val="single" w:sz="4" w:space="0" w:color="auto"/>
            </w:tcBorders>
            <w:tcMar>
              <w:left w:w="85" w:type="dxa"/>
              <w:right w:w="85" w:type="dxa"/>
            </w:tcMar>
          </w:tcPr>
          <w:p w:rsidR="00A10B77" w:rsidRPr="00016006" w:rsidRDefault="00A10B77" w:rsidP="00F15709">
            <w:pPr>
              <w:spacing w:after="0" w:line="240" w:lineRule="auto"/>
              <w:rPr>
                <w:rFonts w:ascii="Times New Roman" w:hAnsi="Times New Roman"/>
                <w:sz w:val="28"/>
                <w:szCs w:val="28"/>
              </w:rPr>
            </w:pPr>
            <w:r w:rsidRPr="00016006">
              <w:rPr>
                <w:rFonts w:ascii="Times New Roman" w:hAnsi="Times New Roman"/>
                <w:sz w:val="28"/>
                <w:szCs w:val="28"/>
              </w:rPr>
              <w:t>В. Лунин «Я видела чудо».</w:t>
            </w:r>
          </w:p>
          <w:p w:rsidR="00A10B77" w:rsidRPr="00016006" w:rsidRDefault="00A10B77" w:rsidP="00F15709">
            <w:pPr>
              <w:tabs>
                <w:tab w:val="left" w:pos="360"/>
              </w:tabs>
              <w:spacing w:after="0" w:line="240" w:lineRule="auto"/>
              <w:rPr>
                <w:rFonts w:ascii="Times New Roman" w:hAnsi="Times New Roman"/>
                <w:sz w:val="28"/>
                <w:szCs w:val="28"/>
              </w:rPr>
            </w:pPr>
            <w:r w:rsidRPr="00016006">
              <w:rPr>
                <w:rFonts w:ascii="Times New Roman" w:hAnsi="Times New Roman"/>
                <w:sz w:val="28"/>
                <w:szCs w:val="28"/>
              </w:rPr>
              <w:t>Проверь себя.</w:t>
            </w:r>
          </w:p>
        </w:tc>
        <w:tc>
          <w:tcPr>
            <w:tcW w:w="844" w:type="pct"/>
            <w:gridSpan w:val="2"/>
            <w:tcBorders>
              <w:left w:val="single" w:sz="4" w:space="0" w:color="auto"/>
              <w:bottom w:val="single" w:sz="4" w:space="0" w:color="auto"/>
              <w:right w:val="single" w:sz="4" w:space="0" w:color="auto"/>
            </w:tcBorders>
            <w:tcMar>
              <w:left w:w="85" w:type="dxa"/>
              <w:right w:w="85" w:type="dxa"/>
            </w:tcMar>
          </w:tcPr>
          <w:p w:rsidR="00A10B77" w:rsidRPr="00016006" w:rsidRDefault="001D5C92" w:rsidP="00F15709">
            <w:pPr>
              <w:tabs>
                <w:tab w:val="left" w:pos="6360"/>
              </w:tabs>
              <w:spacing w:after="0" w:line="240" w:lineRule="auto"/>
              <w:jc w:val="center"/>
              <w:rPr>
                <w:rFonts w:ascii="Times New Roman" w:hAnsi="Times New Roman"/>
                <w:sz w:val="28"/>
                <w:szCs w:val="28"/>
              </w:rPr>
            </w:pPr>
            <w:r>
              <w:rPr>
                <w:rFonts w:ascii="Times New Roman" w:hAnsi="Times New Roman"/>
                <w:sz w:val="28"/>
                <w:szCs w:val="28"/>
              </w:rPr>
              <w:t>23</w:t>
            </w:r>
            <w:r w:rsidR="00A10B77" w:rsidRPr="00016006">
              <w:rPr>
                <w:rFonts w:ascii="Times New Roman" w:hAnsi="Times New Roman"/>
                <w:sz w:val="28"/>
                <w:szCs w:val="28"/>
              </w:rPr>
              <w:t>.05.</w:t>
            </w:r>
            <w:r>
              <w:rPr>
                <w:rFonts w:ascii="Times New Roman" w:hAnsi="Times New Roman"/>
                <w:sz w:val="28"/>
                <w:szCs w:val="28"/>
              </w:rPr>
              <w:t>20</w:t>
            </w:r>
          </w:p>
        </w:tc>
        <w:tc>
          <w:tcPr>
            <w:tcW w:w="856" w:type="pct"/>
            <w:gridSpan w:val="4"/>
            <w:tcBorders>
              <w:top w:val="single" w:sz="4" w:space="0" w:color="auto"/>
              <w:left w:val="single" w:sz="4" w:space="0" w:color="auto"/>
              <w:bottom w:val="single" w:sz="4" w:space="0" w:color="auto"/>
              <w:right w:val="single" w:sz="4" w:space="0" w:color="auto"/>
            </w:tcBorders>
            <w:tcMar>
              <w:left w:w="85" w:type="dxa"/>
              <w:right w:w="85" w:type="dxa"/>
            </w:tcMar>
          </w:tcPr>
          <w:p w:rsidR="00A10B77" w:rsidRPr="00016006" w:rsidRDefault="00A10B77" w:rsidP="00F15709">
            <w:pPr>
              <w:tabs>
                <w:tab w:val="left" w:pos="360"/>
              </w:tabs>
              <w:spacing w:after="0" w:line="240" w:lineRule="auto"/>
              <w:jc w:val="center"/>
              <w:rPr>
                <w:rFonts w:ascii="Times New Roman" w:hAnsi="Times New Roman"/>
                <w:sz w:val="28"/>
                <w:szCs w:val="28"/>
              </w:rPr>
            </w:pPr>
          </w:p>
        </w:tc>
      </w:tr>
    </w:tbl>
    <w:p w:rsidR="00A10B77" w:rsidRDefault="00A10B77" w:rsidP="00F15709">
      <w:pPr>
        <w:spacing w:line="240" w:lineRule="auto"/>
      </w:pPr>
    </w:p>
    <w:p w:rsidR="00077060" w:rsidRDefault="00077060" w:rsidP="00F15709">
      <w:pPr>
        <w:spacing w:line="240" w:lineRule="auto"/>
      </w:pPr>
    </w:p>
    <w:p w:rsidR="00077060" w:rsidRDefault="00077060" w:rsidP="00F15709">
      <w:pPr>
        <w:spacing w:line="240" w:lineRule="auto"/>
      </w:pPr>
    </w:p>
    <w:p w:rsidR="00077060" w:rsidRDefault="00077060" w:rsidP="00F15709">
      <w:pPr>
        <w:spacing w:line="240" w:lineRule="auto"/>
      </w:pPr>
    </w:p>
    <w:p w:rsidR="00077060" w:rsidRPr="008B1E15" w:rsidRDefault="00077060" w:rsidP="00077060">
      <w:pPr>
        <w:jc w:val="center"/>
        <w:rPr>
          <w:b/>
          <w:sz w:val="26"/>
          <w:szCs w:val="26"/>
        </w:rPr>
      </w:pPr>
      <w:r w:rsidRPr="008B1E15">
        <w:rPr>
          <w:b/>
          <w:sz w:val="26"/>
          <w:szCs w:val="26"/>
        </w:rPr>
        <w:t>Календарно – тематическое планирование</w:t>
      </w:r>
    </w:p>
    <w:p w:rsidR="00077060" w:rsidRPr="008B1E15" w:rsidRDefault="00077060" w:rsidP="00077060">
      <w:pPr>
        <w:jc w:val="center"/>
        <w:rPr>
          <w:b/>
          <w:sz w:val="26"/>
          <w:szCs w:val="26"/>
        </w:rPr>
      </w:pPr>
    </w:p>
    <w:tbl>
      <w:tblPr>
        <w:tblStyle w:val="a5"/>
        <w:tblW w:w="0" w:type="auto"/>
        <w:tblLayout w:type="fixed"/>
        <w:tblLook w:val="04A0"/>
      </w:tblPr>
      <w:tblGrid>
        <w:gridCol w:w="959"/>
        <w:gridCol w:w="6946"/>
        <w:gridCol w:w="1275"/>
        <w:gridCol w:w="1257"/>
      </w:tblGrid>
      <w:tr w:rsidR="00077060" w:rsidRPr="00E00E79" w:rsidTr="00077060">
        <w:tc>
          <w:tcPr>
            <w:tcW w:w="959" w:type="dxa"/>
          </w:tcPr>
          <w:p w:rsidR="00077060" w:rsidRPr="00E00E79" w:rsidRDefault="00077060" w:rsidP="00077060">
            <w:pPr>
              <w:pStyle w:val="Style3"/>
              <w:widowControl/>
              <w:spacing w:line="276" w:lineRule="auto"/>
              <w:jc w:val="center"/>
              <w:rPr>
                <w:rStyle w:val="FontStyle13"/>
                <w:rFonts w:ascii="Times New Roman" w:hAnsi="Times New Roman"/>
                <w:sz w:val="28"/>
                <w:szCs w:val="28"/>
              </w:rPr>
            </w:pPr>
            <w:r w:rsidRPr="00E00E79">
              <w:rPr>
                <w:rStyle w:val="FontStyle13"/>
                <w:rFonts w:ascii="Times New Roman" w:hAnsi="Times New Roman"/>
                <w:sz w:val="28"/>
                <w:szCs w:val="28"/>
              </w:rPr>
              <w:t>№</w:t>
            </w:r>
          </w:p>
          <w:p w:rsidR="00077060" w:rsidRPr="00E00E79" w:rsidRDefault="00077060" w:rsidP="00077060">
            <w:pPr>
              <w:pStyle w:val="Style8"/>
              <w:widowControl/>
              <w:spacing w:line="276" w:lineRule="auto"/>
              <w:jc w:val="both"/>
              <w:rPr>
                <w:rStyle w:val="FontStyle16"/>
                <w:sz w:val="28"/>
                <w:szCs w:val="28"/>
              </w:rPr>
            </w:pPr>
            <w:r w:rsidRPr="00E00E79">
              <w:rPr>
                <w:rStyle w:val="FontStyle16"/>
                <w:sz w:val="28"/>
                <w:szCs w:val="28"/>
              </w:rPr>
              <w:t>урока</w:t>
            </w:r>
          </w:p>
        </w:tc>
        <w:tc>
          <w:tcPr>
            <w:tcW w:w="6946" w:type="dxa"/>
          </w:tcPr>
          <w:p w:rsidR="00077060" w:rsidRPr="00E00E79" w:rsidRDefault="00077060" w:rsidP="008D425C">
            <w:pPr>
              <w:pStyle w:val="Style8"/>
              <w:widowControl/>
              <w:spacing w:line="276" w:lineRule="auto"/>
              <w:jc w:val="center"/>
              <w:rPr>
                <w:rStyle w:val="FontStyle16"/>
                <w:sz w:val="28"/>
                <w:szCs w:val="28"/>
              </w:rPr>
            </w:pPr>
            <w:r>
              <w:rPr>
                <w:rStyle w:val="FontStyle16"/>
                <w:sz w:val="28"/>
                <w:szCs w:val="28"/>
              </w:rPr>
              <w:t>Тема урока</w:t>
            </w:r>
          </w:p>
        </w:tc>
        <w:tc>
          <w:tcPr>
            <w:tcW w:w="1275" w:type="dxa"/>
          </w:tcPr>
          <w:p w:rsidR="00077060" w:rsidRPr="00E00E79" w:rsidRDefault="00077060" w:rsidP="008D425C">
            <w:pPr>
              <w:spacing w:line="276" w:lineRule="auto"/>
              <w:rPr>
                <w:sz w:val="28"/>
                <w:szCs w:val="28"/>
              </w:rPr>
            </w:pPr>
            <w:r w:rsidRPr="00E00E79">
              <w:rPr>
                <w:sz w:val="28"/>
                <w:szCs w:val="28"/>
              </w:rPr>
              <w:t>Дата по плану</w:t>
            </w:r>
          </w:p>
        </w:tc>
        <w:tc>
          <w:tcPr>
            <w:tcW w:w="1257" w:type="dxa"/>
          </w:tcPr>
          <w:p w:rsidR="00077060" w:rsidRPr="00E00E79" w:rsidRDefault="00077060" w:rsidP="008D425C">
            <w:pPr>
              <w:spacing w:line="276" w:lineRule="auto"/>
              <w:jc w:val="center"/>
              <w:rPr>
                <w:sz w:val="28"/>
                <w:szCs w:val="28"/>
              </w:rPr>
            </w:pPr>
            <w:r w:rsidRPr="00E00E79">
              <w:rPr>
                <w:sz w:val="28"/>
                <w:szCs w:val="28"/>
              </w:rPr>
              <w:t>Фактически</w:t>
            </w:r>
          </w:p>
        </w:tc>
      </w:tr>
      <w:tr w:rsidR="00077060" w:rsidRPr="00E00E79" w:rsidTr="00077060">
        <w:tc>
          <w:tcPr>
            <w:tcW w:w="959" w:type="dxa"/>
          </w:tcPr>
          <w:p w:rsidR="00077060" w:rsidRPr="008D425C" w:rsidRDefault="00077060" w:rsidP="00077060">
            <w:pPr>
              <w:pStyle w:val="Style3"/>
              <w:widowControl/>
              <w:spacing w:line="276" w:lineRule="auto"/>
              <w:rPr>
                <w:rStyle w:val="FontStyle13"/>
                <w:rFonts w:ascii="Times New Roman" w:hAnsi="Times New Roman"/>
                <w:b w:val="0"/>
                <w:sz w:val="28"/>
                <w:szCs w:val="28"/>
              </w:rPr>
            </w:pPr>
            <w:r w:rsidRPr="008D425C">
              <w:rPr>
                <w:rStyle w:val="FontStyle13"/>
                <w:rFonts w:ascii="Times New Roman" w:hAnsi="Times New Roman"/>
                <w:b w:val="0"/>
                <w:sz w:val="28"/>
                <w:szCs w:val="28"/>
              </w:rPr>
              <w:t>1</w:t>
            </w:r>
          </w:p>
        </w:tc>
        <w:tc>
          <w:tcPr>
            <w:tcW w:w="6946" w:type="dxa"/>
          </w:tcPr>
          <w:p w:rsidR="00077060" w:rsidRPr="00077060" w:rsidRDefault="00077060" w:rsidP="008D425C">
            <w:pPr>
              <w:pStyle w:val="Style6"/>
              <w:widowControl/>
              <w:spacing w:line="276" w:lineRule="auto"/>
              <w:ind w:firstLine="5"/>
              <w:rPr>
                <w:rStyle w:val="FontStyle15"/>
                <w:i w:val="0"/>
                <w:sz w:val="28"/>
                <w:szCs w:val="28"/>
              </w:rPr>
            </w:pPr>
            <w:r w:rsidRPr="00077060">
              <w:rPr>
                <w:rStyle w:val="FontStyle15"/>
                <w:i w:val="0"/>
                <w:sz w:val="28"/>
                <w:szCs w:val="28"/>
              </w:rPr>
              <w:t>Загадки. Какие бывают загадки. Загадка-сказка. В. Даль «Старик-годовик».</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04</w:t>
            </w:r>
            <w:r w:rsidRPr="00E00E79">
              <w:rPr>
                <w:color w:val="000000" w:themeColor="text1"/>
                <w:sz w:val="28"/>
                <w:szCs w:val="28"/>
              </w:rPr>
              <w:t>.09.201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077060">
            <w:pPr>
              <w:pStyle w:val="Style3"/>
              <w:widowControl/>
              <w:spacing w:line="276" w:lineRule="auto"/>
              <w:rPr>
                <w:rStyle w:val="FontStyle13"/>
                <w:rFonts w:ascii="Times New Roman" w:hAnsi="Times New Roman"/>
                <w:b w:val="0"/>
                <w:sz w:val="28"/>
                <w:szCs w:val="28"/>
              </w:rPr>
            </w:pPr>
            <w:r w:rsidRPr="008D425C">
              <w:rPr>
                <w:rStyle w:val="FontStyle13"/>
                <w:rFonts w:ascii="Times New Roman" w:hAnsi="Times New Roman"/>
                <w:b w:val="0"/>
                <w:sz w:val="28"/>
                <w:szCs w:val="28"/>
              </w:rPr>
              <w:t>2</w:t>
            </w:r>
          </w:p>
        </w:tc>
        <w:tc>
          <w:tcPr>
            <w:tcW w:w="6946" w:type="dxa"/>
          </w:tcPr>
          <w:p w:rsidR="00077060" w:rsidRPr="00077060" w:rsidRDefault="00077060" w:rsidP="008D425C">
            <w:pPr>
              <w:pStyle w:val="Style6"/>
              <w:widowControl/>
              <w:spacing w:line="276" w:lineRule="auto"/>
              <w:ind w:firstLine="5"/>
              <w:rPr>
                <w:rStyle w:val="FontStyle15"/>
                <w:i w:val="0"/>
                <w:sz w:val="28"/>
                <w:szCs w:val="28"/>
              </w:rPr>
            </w:pPr>
            <w:r w:rsidRPr="00077060">
              <w:rPr>
                <w:rStyle w:val="FontStyle15"/>
                <w:i w:val="0"/>
                <w:sz w:val="28"/>
                <w:szCs w:val="28"/>
              </w:rPr>
              <w:t xml:space="preserve">Пословицы. Какие бывают пословицы. </w:t>
            </w:r>
            <w:r w:rsidRPr="00077060">
              <w:rPr>
                <w:rStyle w:val="FontStyle14"/>
                <w:i w:val="0"/>
                <w:sz w:val="28"/>
                <w:szCs w:val="28"/>
              </w:rPr>
              <w:t xml:space="preserve">Дополнительное чтение. </w:t>
            </w:r>
            <w:r w:rsidRPr="00077060">
              <w:rPr>
                <w:rStyle w:val="FontStyle15"/>
                <w:i w:val="0"/>
                <w:sz w:val="28"/>
                <w:szCs w:val="28"/>
              </w:rPr>
              <w:t>Загадки, пословицы. 1 ч с. 3 - 4</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05.09.201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077060">
            <w:pPr>
              <w:pStyle w:val="Style3"/>
              <w:widowControl/>
              <w:spacing w:line="276" w:lineRule="auto"/>
              <w:rPr>
                <w:rStyle w:val="FontStyle13"/>
                <w:rFonts w:ascii="Times New Roman" w:hAnsi="Times New Roman"/>
                <w:b w:val="0"/>
                <w:sz w:val="28"/>
                <w:szCs w:val="28"/>
              </w:rPr>
            </w:pPr>
            <w:r w:rsidRPr="008D425C">
              <w:rPr>
                <w:rStyle w:val="FontStyle13"/>
                <w:rFonts w:ascii="Times New Roman" w:hAnsi="Times New Roman"/>
                <w:b w:val="0"/>
                <w:sz w:val="28"/>
                <w:szCs w:val="28"/>
              </w:rPr>
              <w:t>3</w:t>
            </w:r>
          </w:p>
        </w:tc>
        <w:tc>
          <w:tcPr>
            <w:tcW w:w="6946" w:type="dxa"/>
          </w:tcPr>
          <w:p w:rsidR="00077060" w:rsidRPr="00077060" w:rsidRDefault="00077060" w:rsidP="008D425C">
            <w:pPr>
              <w:pStyle w:val="Style2"/>
              <w:widowControl/>
              <w:spacing w:line="276" w:lineRule="auto"/>
              <w:rPr>
                <w:rStyle w:val="FontStyle12"/>
                <w:rFonts w:ascii="Times New Roman" w:hAnsi="Times New Roman" w:cs="Times New Roman"/>
                <w:sz w:val="28"/>
                <w:szCs w:val="28"/>
              </w:rPr>
            </w:pPr>
            <w:r w:rsidRPr="00077060">
              <w:rPr>
                <w:rStyle w:val="FontStyle12"/>
                <w:rFonts w:ascii="Times New Roman" w:hAnsi="Times New Roman" w:cs="Times New Roman"/>
                <w:sz w:val="28"/>
                <w:szCs w:val="28"/>
              </w:rPr>
              <w:t>Русские народные сказки. «Самое до</w:t>
            </w:r>
            <w:r w:rsidRPr="00077060">
              <w:rPr>
                <w:rStyle w:val="FontStyle12"/>
                <w:rFonts w:ascii="Times New Roman" w:hAnsi="Times New Roman" w:cs="Times New Roman"/>
                <w:sz w:val="28"/>
                <w:szCs w:val="28"/>
              </w:rPr>
              <w:softHyphen/>
              <w:t xml:space="preserve">рогое», «Про </w:t>
            </w:r>
            <w:proofErr w:type="gramStart"/>
            <w:r w:rsidRPr="00077060">
              <w:rPr>
                <w:rStyle w:val="FontStyle12"/>
                <w:rFonts w:ascii="Times New Roman" w:hAnsi="Times New Roman" w:cs="Times New Roman"/>
                <w:sz w:val="28"/>
                <w:szCs w:val="28"/>
              </w:rPr>
              <w:t>Лени</w:t>
            </w:r>
            <w:r w:rsidRPr="00077060">
              <w:rPr>
                <w:rStyle w:val="FontStyle12"/>
                <w:rFonts w:ascii="Times New Roman" w:hAnsi="Times New Roman" w:cs="Times New Roman"/>
                <w:sz w:val="28"/>
                <w:szCs w:val="28"/>
              </w:rPr>
              <w:softHyphen/>
              <w:t>вую</w:t>
            </w:r>
            <w:proofErr w:type="gramEnd"/>
            <w:r w:rsidRPr="00077060">
              <w:rPr>
                <w:rStyle w:val="FontStyle12"/>
                <w:rFonts w:ascii="Times New Roman" w:hAnsi="Times New Roman" w:cs="Times New Roman"/>
                <w:sz w:val="28"/>
                <w:szCs w:val="28"/>
              </w:rPr>
              <w:t xml:space="preserve"> и </w:t>
            </w:r>
            <w:proofErr w:type="spellStart"/>
            <w:r w:rsidRPr="00077060">
              <w:rPr>
                <w:rStyle w:val="FontStyle12"/>
                <w:rFonts w:ascii="Times New Roman" w:hAnsi="Times New Roman" w:cs="Times New Roman"/>
                <w:sz w:val="28"/>
                <w:szCs w:val="28"/>
              </w:rPr>
              <w:t>Радивую</w:t>
            </w:r>
            <w:proofErr w:type="spellEnd"/>
            <w:r w:rsidRPr="00077060">
              <w:rPr>
                <w:rStyle w:val="FontStyle12"/>
                <w:rFonts w:ascii="Times New Roman" w:hAnsi="Times New Roman" w:cs="Times New Roman"/>
                <w:sz w:val="28"/>
                <w:szCs w:val="28"/>
              </w:rPr>
              <w:t>».</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07.09.201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077060">
            <w:pPr>
              <w:pStyle w:val="Style3"/>
              <w:widowControl/>
              <w:spacing w:line="276" w:lineRule="auto"/>
              <w:rPr>
                <w:rStyle w:val="FontStyle13"/>
                <w:rFonts w:ascii="Times New Roman" w:hAnsi="Times New Roman"/>
                <w:b w:val="0"/>
                <w:sz w:val="28"/>
                <w:szCs w:val="28"/>
              </w:rPr>
            </w:pPr>
            <w:r w:rsidRPr="008D425C">
              <w:rPr>
                <w:rStyle w:val="FontStyle13"/>
                <w:rFonts w:ascii="Times New Roman" w:hAnsi="Times New Roman"/>
                <w:b w:val="0"/>
                <w:sz w:val="28"/>
                <w:szCs w:val="28"/>
              </w:rPr>
              <w:t>4</w:t>
            </w:r>
          </w:p>
        </w:tc>
        <w:tc>
          <w:tcPr>
            <w:tcW w:w="6946" w:type="dxa"/>
          </w:tcPr>
          <w:p w:rsidR="00077060" w:rsidRPr="00077060" w:rsidRDefault="00077060" w:rsidP="008D425C">
            <w:pPr>
              <w:pStyle w:val="Style2"/>
              <w:widowControl/>
              <w:spacing w:line="276" w:lineRule="auto"/>
              <w:rPr>
                <w:rStyle w:val="FontStyle12"/>
                <w:rFonts w:ascii="Times New Roman" w:hAnsi="Times New Roman" w:cs="Times New Roman"/>
                <w:sz w:val="28"/>
                <w:szCs w:val="28"/>
              </w:rPr>
            </w:pPr>
            <w:r w:rsidRPr="00077060">
              <w:rPr>
                <w:rStyle w:val="FontStyle12"/>
                <w:rFonts w:ascii="Times New Roman" w:hAnsi="Times New Roman" w:cs="Times New Roman"/>
                <w:sz w:val="28"/>
                <w:szCs w:val="28"/>
              </w:rPr>
              <w:t>Русские народные сказки. «Самое до</w:t>
            </w:r>
            <w:r w:rsidRPr="00077060">
              <w:rPr>
                <w:rStyle w:val="FontStyle12"/>
                <w:rFonts w:ascii="Times New Roman" w:hAnsi="Times New Roman" w:cs="Times New Roman"/>
                <w:sz w:val="28"/>
                <w:szCs w:val="28"/>
              </w:rPr>
              <w:softHyphen/>
              <w:t xml:space="preserve">рогое», «Про </w:t>
            </w:r>
            <w:proofErr w:type="gramStart"/>
            <w:r w:rsidRPr="00077060">
              <w:rPr>
                <w:rStyle w:val="FontStyle12"/>
                <w:rFonts w:ascii="Times New Roman" w:hAnsi="Times New Roman" w:cs="Times New Roman"/>
                <w:sz w:val="28"/>
                <w:szCs w:val="28"/>
              </w:rPr>
              <w:t>Лени</w:t>
            </w:r>
            <w:r w:rsidRPr="00077060">
              <w:rPr>
                <w:rStyle w:val="FontStyle12"/>
                <w:rFonts w:ascii="Times New Roman" w:hAnsi="Times New Roman" w:cs="Times New Roman"/>
                <w:sz w:val="28"/>
                <w:szCs w:val="28"/>
              </w:rPr>
              <w:softHyphen/>
              <w:t>вую</w:t>
            </w:r>
            <w:proofErr w:type="gramEnd"/>
            <w:r w:rsidRPr="00077060">
              <w:rPr>
                <w:rStyle w:val="FontStyle12"/>
                <w:rFonts w:ascii="Times New Roman" w:hAnsi="Times New Roman" w:cs="Times New Roman"/>
                <w:sz w:val="28"/>
                <w:szCs w:val="28"/>
              </w:rPr>
              <w:t xml:space="preserve"> и </w:t>
            </w:r>
            <w:proofErr w:type="spellStart"/>
            <w:r w:rsidRPr="00077060">
              <w:rPr>
                <w:rStyle w:val="FontStyle12"/>
                <w:rFonts w:ascii="Times New Roman" w:hAnsi="Times New Roman" w:cs="Times New Roman"/>
                <w:sz w:val="28"/>
                <w:szCs w:val="28"/>
              </w:rPr>
              <w:t>Радивую</w:t>
            </w:r>
            <w:proofErr w:type="spellEnd"/>
            <w:r w:rsidRPr="00077060">
              <w:rPr>
                <w:rStyle w:val="FontStyle12"/>
                <w:rFonts w:ascii="Times New Roman" w:hAnsi="Times New Roman" w:cs="Times New Roman"/>
                <w:sz w:val="28"/>
                <w:szCs w:val="28"/>
              </w:rPr>
              <w:t>».</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09</w:t>
            </w:r>
            <w:r w:rsidRPr="00E00E79">
              <w:rPr>
                <w:color w:val="000000" w:themeColor="text1"/>
                <w:sz w:val="28"/>
                <w:szCs w:val="28"/>
              </w:rPr>
              <w:t>.09.201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077060">
            <w:pPr>
              <w:pStyle w:val="Style3"/>
              <w:widowControl/>
              <w:spacing w:line="276" w:lineRule="auto"/>
              <w:rPr>
                <w:rStyle w:val="FontStyle13"/>
                <w:rFonts w:ascii="Times New Roman" w:hAnsi="Times New Roman"/>
                <w:b w:val="0"/>
                <w:sz w:val="28"/>
                <w:szCs w:val="28"/>
              </w:rPr>
            </w:pPr>
            <w:r w:rsidRPr="008D425C">
              <w:rPr>
                <w:rStyle w:val="FontStyle13"/>
                <w:rFonts w:ascii="Times New Roman" w:hAnsi="Times New Roman"/>
                <w:b w:val="0"/>
                <w:sz w:val="28"/>
                <w:szCs w:val="28"/>
              </w:rPr>
              <w:t>5</w:t>
            </w:r>
          </w:p>
        </w:tc>
        <w:tc>
          <w:tcPr>
            <w:tcW w:w="6946" w:type="dxa"/>
          </w:tcPr>
          <w:p w:rsidR="00077060" w:rsidRPr="00077060" w:rsidRDefault="00077060" w:rsidP="008D425C">
            <w:pPr>
              <w:pStyle w:val="Style2"/>
              <w:widowControl/>
              <w:spacing w:line="276" w:lineRule="auto"/>
              <w:rPr>
                <w:rStyle w:val="FontStyle12"/>
                <w:rFonts w:ascii="Times New Roman" w:hAnsi="Times New Roman" w:cs="Times New Roman"/>
                <w:sz w:val="28"/>
                <w:szCs w:val="28"/>
              </w:rPr>
            </w:pPr>
            <w:r w:rsidRPr="00077060">
              <w:rPr>
                <w:rStyle w:val="FontStyle12"/>
                <w:rFonts w:ascii="Times New Roman" w:hAnsi="Times New Roman" w:cs="Times New Roman"/>
                <w:sz w:val="28"/>
                <w:szCs w:val="28"/>
              </w:rPr>
              <w:t xml:space="preserve">Слушание и работа с детскими книгами. Сказки о животных. </w:t>
            </w:r>
            <w:r w:rsidRPr="00077060">
              <w:rPr>
                <w:rStyle w:val="FontStyle11"/>
                <w:sz w:val="28"/>
                <w:szCs w:val="28"/>
              </w:rPr>
              <w:t xml:space="preserve">Дополнительное чтение. </w:t>
            </w:r>
            <w:r w:rsidRPr="00077060">
              <w:rPr>
                <w:rStyle w:val="FontStyle12"/>
                <w:rFonts w:ascii="Times New Roman" w:hAnsi="Times New Roman" w:cs="Times New Roman"/>
                <w:sz w:val="28"/>
                <w:szCs w:val="28"/>
              </w:rPr>
              <w:t xml:space="preserve">Русские народные </w:t>
            </w:r>
            <w:r w:rsidRPr="00077060">
              <w:rPr>
                <w:rStyle w:val="FontStyle12"/>
                <w:rFonts w:ascii="Times New Roman" w:hAnsi="Times New Roman" w:cs="Times New Roman"/>
                <w:sz w:val="28"/>
                <w:szCs w:val="28"/>
              </w:rPr>
              <w:lastRenderedPageBreak/>
              <w:t xml:space="preserve">сказки. «Лиса и </w:t>
            </w:r>
            <w:proofErr w:type="gramStart"/>
            <w:r w:rsidRPr="00077060">
              <w:rPr>
                <w:rStyle w:val="FontStyle12"/>
                <w:rFonts w:ascii="Times New Roman" w:hAnsi="Times New Roman" w:cs="Times New Roman"/>
                <w:sz w:val="28"/>
                <w:szCs w:val="28"/>
              </w:rPr>
              <w:t>Котофей</w:t>
            </w:r>
            <w:proofErr w:type="gramEnd"/>
            <w:r w:rsidRPr="00077060">
              <w:rPr>
                <w:rStyle w:val="FontStyle12"/>
                <w:rFonts w:ascii="Times New Roman" w:hAnsi="Times New Roman" w:cs="Times New Roman"/>
                <w:sz w:val="28"/>
                <w:szCs w:val="28"/>
              </w:rPr>
              <w:t xml:space="preserve"> </w:t>
            </w:r>
            <w:proofErr w:type="spellStart"/>
            <w:r w:rsidRPr="00077060">
              <w:rPr>
                <w:rStyle w:val="FontStyle12"/>
                <w:rFonts w:ascii="Times New Roman" w:hAnsi="Times New Roman" w:cs="Times New Roman"/>
                <w:sz w:val="28"/>
                <w:szCs w:val="28"/>
              </w:rPr>
              <w:t>Иваныч</w:t>
            </w:r>
            <w:proofErr w:type="spellEnd"/>
            <w:r w:rsidRPr="00077060">
              <w:rPr>
                <w:rStyle w:val="FontStyle12"/>
                <w:rFonts w:ascii="Times New Roman" w:hAnsi="Times New Roman" w:cs="Times New Roman"/>
                <w:sz w:val="28"/>
                <w:szCs w:val="28"/>
              </w:rPr>
              <w:t xml:space="preserve">», «Дрозд </w:t>
            </w:r>
            <w:proofErr w:type="spellStart"/>
            <w:r w:rsidRPr="00077060">
              <w:rPr>
                <w:rStyle w:val="FontStyle12"/>
                <w:rFonts w:ascii="Times New Roman" w:hAnsi="Times New Roman" w:cs="Times New Roman"/>
                <w:sz w:val="28"/>
                <w:szCs w:val="28"/>
              </w:rPr>
              <w:t>Еремеевич</w:t>
            </w:r>
            <w:proofErr w:type="spellEnd"/>
            <w:r w:rsidRPr="00077060">
              <w:rPr>
                <w:rStyle w:val="FontStyle12"/>
                <w:rFonts w:ascii="Times New Roman" w:hAnsi="Times New Roman" w:cs="Times New Roman"/>
                <w:sz w:val="28"/>
                <w:szCs w:val="28"/>
              </w:rPr>
              <w:t>». 1 ч, с.34, 41</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lastRenderedPageBreak/>
              <w:t>11.09.201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077060">
            <w:pPr>
              <w:pStyle w:val="Style3"/>
              <w:widowControl/>
              <w:spacing w:line="276" w:lineRule="auto"/>
              <w:jc w:val="left"/>
              <w:rPr>
                <w:rStyle w:val="FontStyle13"/>
                <w:rFonts w:ascii="Times New Roman" w:hAnsi="Times New Roman"/>
                <w:b w:val="0"/>
                <w:sz w:val="28"/>
                <w:szCs w:val="28"/>
              </w:rPr>
            </w:pPr>
            <w:r w:rsidRPr="008D425C">
              <w:rPr>
                <w:rStyle w:val="FontStyle13"/>
                <w:rFonts w:ascii="Times New Roman" w:hAnsi="Times New Roman"/>
                <w:b w:val="0"/>
                <w:sz w:val="28"/>
                <w:szCs w:val="28"/>
              </w:rPr>
              <w:lastRenderedPageBreak/>
              <w:t>6</w:t>
            </w:r>
          </w:p>
        </w:tc>
        <w:tc>
          <w:tcPr>
            <w:tcW w:w="6946" w:type="dxa"/>
          </w:tcPr>
          <w:p w:rsidR="00077060" w:rsidRPr="00077060" w:rsidRDefault="00077060" w:rsidP="008D425C">
            <w:pPr>
              <w:pStyle w:val="Style2"/>
              <w:widowControl/>
              <w:spacing w:line="276" w:lineRule="auto"/>
              <w:rPr>
                <w:rStyle w:val="FontStyle12"/>
                <w:rFonts w:ascii="Times New Roman" w:hAnsi="Times New Roman" w:cs="Times New Roman"/>
                <w:i/>
                <w:sz w:val="28"/>
                <w:szCs w:val="28"/>
              </w:rPr>
            </w:pPr>
            <w:r w:rsidRPr="00077060">
              <w:rPr>
                <w:rStyle w:val="FontStyle12"/>
                <w:rFonts w:ascii="Times New Roman" w:hAnsi="Times New Roman" w:cs="Times New Roman"/>
                <w:sz w:val="28"/>
                <w:szCs w:val="28"/>
              </w:rPr>
              <w:t>Сказки с загадками. «Дочь-семилетка». Русская народная сказка.</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12.09.201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077060">
            <w:pPr>
              <w:pStyle w:val="Style3"/>
              <w:widowControl/>
              <w:spacing w:line="276" w:lineRule="auto"/>
              <w:jc w:val="left"/>
              <w:rPr>
                <w:rStyle w:val="FontStyle13"/>
                <w:rFonts w:ascii="Times New Roman" w:hAnsi="Times New Roman"/>
                <w:b w:val="0"/>
                <w:sz w:val="28"/>
                <w:szCs w:val="28"/>
              </w:rPr>
            </w:pPr>
            <w:r w:rsidRPr="008D425C">
              <w:rPr>
                <w:rStyle w:val="FontStyle13"/>
                <w:rFonts w:ascii="Times New Roman" w:hAnsi="Times New Roman"/>
                <w:b w:val="0"/>
                <w:sz w:val="28"/>
                <w:szCs w:val="28"/>
              </w:rPr>
              <w:t>7</w:t>
            </w:r>
          </w:p>
        </w:tc>
        <w:tc>
          <w:tcPr>
            <w:tcW w:w="6946" w:type="dxa"/>
          </w:tcPr>
          <w:p w:rsidR="00077060" w:rsidRPr="00077060" w:rsidRDefault="00077060" w:rsidP="008D425C">
            <w:pPr>
              <w:pStyle w:val="Style2"/>
              <w:widowControl/>
              <w:spacing w:line="276" w:lineRule="auto"/>
              <w:ind w:firstLine="5"/>
              <w:rPr>
                <w:rStyle w:val="FontStyle12"/>
                <w:rFonts w:ascii="Times New Roman" w:hAnsi="Times New Roman" w:cs="Times New Roman"/>
                <w:i/>
                <w:sz w:val="28"/>
                <w:szCs w:val="28"/>
              </w:rPr>
            </w:pPr>
            <w:r w:rsidRPr="00077060">
              <w:rPr>
                <w:rStyle w:val="FontStyle12"/>
                <w:rFonts w:ascii="Times New Roman" w:hAnsi="Times New Roman" w:cs="Times New Roman"/>
                <w:sz w:val="28"/>
                <w:szCs w:val="28"/>
              </w:rPr>
              <w:t xml:space="preserve">Волшебные сказки. «Царевич </w:t>
            </w:r>
            <w:proofErr w:type="spellStart"/>
            <w:r w:rsidRPr="00077060">
              <w:rPr>
                <w:rStyle w:val="FontStyle12"/>
                <w:rFonts w:ascii="Times New Roman" w:hAnsi="Times New Roman" w:cs="Times New Roman"/>
                <w:sz w:val="28"/>
                <w:szCs w:val="28"/>
              </w:rPr>
              <w:t>Нехитёр-Немудёр</w:t>
            </w:r>
            <w:proofErr w:type="spellEnd"/>
            <w:r w:rsidRPr="00077060">
              <w:rPr>
                <w:rStyle w:val="FontStyle12"/>
                <w:rFonts w:ascii="Times New Roman" w:hAnsi="Times New Roman" w:cs="Times New Roman"/>
                <w:sz w:val="28"/>
                <w:szCs w:val="28"/>
              </w:rPr>
              <w:t>». Русская народная сказка. О присказках.</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14.09.201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077060">
            <w:pPr>
              <w:pStyle w:val="Style3"/>
              <w:widowControl/>
              <w:spacing w:line="276" w:lineRule="auto"/>
              <w:jc w:val="left"/>
              <w:rPr>
                <w:rStyle w:val="FontStyle13"/>
                <w:rFonts w:ascii="Times New Roman" w:hAnsi="Times New Roman"/>
                <w:b w:val="0"/>
                <w:sz w:val="28"/>
                <w:szCs w:val="28"/>
              </w:rPr>
            </w:pPr>
            <w:r w:rsidRPr="008D425C">
              <w:rPr>
                <w:rStyle w:val="FontStyle13"/>
                <w:rFonts w:ascii="Times New Roman" w:hAnsi="Times New Roman"/>
                <w:b w:val="0"/>
                <w:sz w:val="28"/>
                <w:szCs w:val="28"/>
              </w:rPr>
              <w:t>8</w:t>
            </w:r>
          </w:p>
        </w:tc>
        <w:tc>
          <w:tcPr>
            <w:tcW w:w="6946" w:type="dxa"/>
          </w:tcPr>
          <w:p w:rsidR="00077060" w:rsidRPr="00077060" w:rsidRDefault="00077060" w:rsidP="008D425C">
            <w:pPr>
              <w:pStyle w:val="Style2"/>
              <w:widowControl/>
              <w:spacing w:line="276" w:lineRule="auto"/>
              <w:ind w:firstLine="5"/>
              <w:rPr>
                <w:rStyle w:val="FontStyle12"/>
                <w:rFonts w:ascii="Times New Roman" w:hAnsi="Times New Roman" w:cs="Times New Roman"/>
                <w:i/>
                <w:sz w:val="28"/>
                <w:szCs w:val="28"/>
              </w:rPr>
            </w:pPr>
            <w:r w:rsidRPr="00077060">
              <w:rPr>
                <w:rStyle w:val="FontStyle12"/>
                <w:rFonts w:ascii="Times New Roman" w:hAnsi="Times New Roman" w:cs="Times New Roman"/>
                <w:sz w:val="28"/>
                <w:szCs w:val="28"/>
              </w:rPr>
              <w:t xml:space="preserve">Волшебные сказки. «Царевич </w:t>
            </w:r>
            <w:proofErr w:type="spellStart"/>
            <w:r w:rsidRPr="00077060">
              <w:rPr>
                <w:rStyle w:val="FontStyle12"/>
                <w:rFonts w:ascii="Times New Roman" w:hAnsi="Times New Roman" w:cs="Times New Roman"/>
                <w:sz w:val="28"/>
                <w:szCs w:val="28"/>
              </w:rPr>
              <w:t>Нехитёр-Немудёр</w:t>
            </w:r>
            <w:proofErr w:type="spellEnd"/>
            <w:r w:rsidRPr="00077060">
              <w:rPr>
                <w:rStyle w:val="FontStyle12"/>
                <w:rFonts w:ascii="Times New Roman" w:hAnsi="Times New Roman" w:cs="Times New Roman"/>
                <w:sz w:val="28"/>
                <w:szCs w:val="28"/>
              </w:rPr>
              <w:t>». Русская народная сказка. О присказках.</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16</w:t>
            </w:r>
            <w:r w:rsidRPr="00E00E79">
              <w:rPr>
                <w:color w:val="000000" w:themeColor="text1"/>
                <w:sz w:val="28"/>
                <w:szCs w:val="28"/>
              </w:rPr>
              <w:t>.09.201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077060">
            <w:pPr>
              <w:pStyle w:val="Style3"/>
              <w:widowControl/>
              <w:spacing w:line="276" w:lineRule="auto"/>
              <w:jc w:val="left"/>
              <w:rPr>
                <w:rStyle w:val="FontStyle13"/>
                <w:rFonts w:ascii="Times New Roman" w:hAnsi="Times New Roman"/>
                <w:b w:val="0"/>
                <w:sz w:val="28"/>
                <w:szCs w:val="28"/>
              </w:rPr>
            </w:pPr>
            <w:r w:rsidRPr="008D425C">
              <w:rPr>
                <w:rStyle w:val="FontStyle13"/>
                <w:rFonts w:ascii="Times New Roman" w:hAnsi="Times New Roman"/>
                <w:b w:val="0"/>
                <w:sz w:val="28"/>
                <w:szCs w:val="28"/>
              </w:rPr>
              <w:t>9</w:t>
            </w:r>
          </w:p>
        </w:tc>
        <w:tc>
          <w:tcPr>
            <w:tcW w:w="6946" w:type="dxa"/>
          </w:tcPr>
          <w:p w:rsidR="00077060" w:rsidRPr="00077060" w:rsidRDefault="00077060" w:rsidP="008D425C">
            <w:pPr>
              <w:pStyle w:val="Style2"/>
              <w:widowControl/>
              <w:spacing w:line="276" w:lineRule="auto"/>
              <w:ind w:left="5" w:hanging="5"/>
              <w:rPr>
                <w:rStyle w:val="FontStyle13"/>
                <w:rFonts w:ascii="Times New Roman" w:hAnsi="Times New Roman" w:cs="Times New Roman"/>
                <w:b w:val="0"/>
                <w:sz w:val="28"/>
                <w:szCs w:val="28"/>
              </w:rPr>
            </w:pPr>
            <w:r w:rsidRPr="00077060">
              <w:rPr>
                <w:rStyle w:val="FontStyle13"/>
                <w:rFonts w:ascii="Times New Roman" w:hAnsi="Times New Roman" w:cs="Times New Roman"/>
                <w:b w:val="0"/>
                <w:sz w:val="28"/>
                <w:szCs w:val="28"/>
              </w:rPr>
              <w:t xml:space="preserve">Слушание и работа с детскими книгами. </w:t>
            </w:r>
            <w:r w:rsidRPr="00077060">
              <w:rPr>
                <w:rStyle w:val="FontStyle12"/>
                <w:rFonts w:ascii="Times New Roman" w:hAnsi="Times New Roman" w:cs="Times New Roman"/>
                <w:b/>
                <w:sz w:val="28"/>
                <w:szCs w:val="28"/>
              </w:rPr>
              <w:t xml:space="preserve">Дополнительное чтение. </w:t>
            </w:r>
            <w:r w:rsidRPr="00077060">
              <w:rPr>
                <w:rStyle w:val="FontStyle13"/>
                <w:rFonts w:ascii="Times New Roman" w:hAnsi="Times New Roman" w:cs="Times New Roman"/>
                <w:b w:val="0"/>
                <w:sz w:val="28"/>
                <w:szCs w:val="28"/>
              </w:rPr>
              <w:t>Русские народные сказки. «Елена Премуд</w:t>
            </w:r>
            <w:r w:rsidRPr="00077060">
              <w:rPr>
                <w:rStyle w:val="FontStyle13"/>
                <w:rFonts w:ascii="Times New Roman" w:hAnsi="Times New Roman" w:cs="Times New Roman"/>
                <w:b w:val="0"/>
                <w:sz w:val="28"/>
                <w:szCs w:val="28"/>
              </w:rPr>
              <w:softHyphen/>
              <w:t>рая», 1 ч с.43  «Умная внуч</w:t>
            </w:r>
            <w:r w:rsidRPr="00077060">
              <w:rPr>
                <w:rStyle w:val="FontStyle13"/>
                <w:rFonts w:ascii="Times New Roman" w:hAnsi="Times New Roman" w:cs="Times New Roman"/>
                <w:b w:val="0"/>
                <w:sz w:val="28"/>
                <w:szCs w:val="28"/>
              </w:rPr>
              <w:softHyphen/>
              <w:t>ка» (в пересказе А. Платонова), 1 ч с. 124 не</w:t>
            </w:r>
            <w:r w:rsidRPr="00077060">
              <w:rPr>
                <w:rStyle w:val="FontStyle13"/>
                <w:rFonts w:ascii="Times New Roman" w:hAnsi="Times New Roman" w:cs="Times New Roman"/>
                <w:b w:val="0"/>
                <w:sz w:val="28"/>
                <w:szCs w:val="28"/>
              </w:rPr>
              <w:softHyphen/>
              <w:t>нецкая сказка «Хо</w:t>
            </w:r>
            <w:r w:rsidRPr="00077060">
              <w:rPr>
                <w:rStyle w:val="FontStyle13"/>
                <w:rFonts w:ascii="Times New Roman" w:hAnsi="Times New Roman" w:cs="Times New Roman"/>
                <w:b w:val="0"/>
                <w:sz w:val="28"/>
                <w:szCs w:val="28"/>
              </w:rPr>
              <w:softHyphen/>
              <w:t>зяин ветров», чу</w:t>
            </w:r>
            <w:r w:rsidRPr="00077060">
              <w:rPr>
                <w:rStyle w:val="FontStyle13"/>
                <w:rFonts w:ascii="Times New Roman" w:hAnsi="Times New Roman" w:cs="Times New Roman"/>
                <w:b w:val="0"/>
                <w:sz w:val="28"/>
                <w:szCs w:val="28"/>
              </w:rPr>
              <w:softHyphen/>
              <w:t>котская сказка «Де</w:t>
            </w:r>
            <w:r w:rsidRPr="00077060">
              <w:rPr>
                <w:rStyle w:val="FontStyle13"/>
                <w:rFonts w:ascii="Times New Roman" w:hAnsi="Times New Roman" w:cs="Times New Roman"/>
                <w:b w:val="0"/>
                <w:sz w:val="28"/>
                <w:szCs w:val="28"/>
              </w:rPr>
              <w:softHyphen/>
              <w:t>вушка и Месяц»1 ч с. 53</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18.09.201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077060">
            <w:pPr>
              <w:pStyle w:val="Style3"/>
              <w:widowControl/>
              <w:spacing w:line="276" w:lineRule="auto"/>
              <w:jc w:val="left"/>
              <w:rPr>
                <w:rStyle w:val="FontStyle13"/>
                <w:rFonts w:ascii="Times New Roman" w:hAnsi="Times New Roman"/>
                <w:b w:val="0"/>
                <w:sz w:val="28"/>
                <w:szCs w:val="28"/>
              </w:rPr>
            </w:pPr>
            <w:r w:rsidRPr="008D425C">
              <w:rPr>
                <w:rStyle w:val="FontStyle13"/>
                <w:rFonts w:ascii="Times New Roman" w:hAnsi="Times New Roman"/>
                <w:b w:val="0"/>
                <w:sz w:val="28"/>
                <w:szCs w:val="28"/>
              </w:rPr>
              <w:t>10</w:t>
            </w:r>
          </w:p>
        </w:tc>
        <w:tc>
          <w:tcPr>
            <w:tcW w:w="6946" w:type="dxa"/>
          </w:tcPr>
          <w:p w:rsidR="00077060" w:rsidRPr="00077060" w:rsidRDefault="00077060" w:rsidP="008D425C">
            <w:pPr>
              <w:pStyle w:val="Style2"/>
              <w:widowControl/>
              <w:spacing w:line="276" w:lineRule="auto"/>
              <w:ind w:firstLine="5"/>
              <w:rPr>
                <w:rStyle w:val="FontStyle13"/>
                <w:rFonts w:ascii="Times New Roman" w:hAnsi="Times New Roman" w:cs="Times New Roman"/>
                <w:b w:val="0"/>
                <w:sz w:val="28"/>
                <w:szCs w:val="28"/>
              </w:rPr>
            </w:pPr>
            <w:r w:rsidRPr="00077060">
              <w:rPr>
                <w:rStyle w:val="FontStyle13"/>
                <w:rFonts w:ascii="Times New Roman" w:hAnsi="Times New Roman" w:cs="Times New Roman"/>
                <w:b w:val="0"/>
                <w:sz w:val="28"/>
                <w:szCs w:val="28"/>
              </w:rPr>
              <w:t xml:space="preserve">Скороговорки. </w:t>
            </w:r>
            <w:proofErr w:type="spellStart"/>
            <w:r w:rsidRPr="00077060">
              <w:rPr>
                <w:rStyle w:val="FontStyle13"/>
                <w:rFonts w:ascii="Times New Roman" w:hAnsi="Times New Roman" w:cs="Times New Roman"/>
                <w:b w:val="0"/>
                <w:sz w:val="28"/>
                <w:szCs w:val="28"/>
              </w:rPr>
              <w:t>Потешки</w:t>
            </w:r>
            <w:proofErr w:type="spellEnd"/>
            <w:r w:rsidRPr="00077060">
              <w:rPr>
                <w:rStyle w:val="FontStyle13"/>
                <w:rFonts w:ascii="Times New Roman" w:hAnsi="Times New Roman" w:cs="Times New Roman"/>
                <w:b w:val="0"/>
                <w:sz w:val="28"/>
                <w:szCs w:val="28"/>
              </w:rPr>
              <w:t>. Повторе</w:t>
            </w:r>
            <w:r w:rsidRPr="00077060">
              <w:rPr>
                <w:rStyle w:val="FontStyle13"/>
                <w:rFonts w:ascii="Times New Roman" w:hAnsi="Times New Roman" w:cs="Times New Roman"/>
                <w:b w:val="0"/>
                <w:sz w:val="28"/>
                <w:szCs w:val="28"/>
              </w:rPr>
              <w:softHyphen/>
              <w:t>ние: малые жанры фольклора.</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19.09.201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077060">
            <w:pPr>
              <w:pStyle w:val="Style3"/>
              <w:widowControl/>
              <w:spacing w:line="276" w:lineRule="auto"/>
              <w:jc w:val="left"/>
              <w:rPr>
                <w:rStyle w:val="FontStyle13"/>
                <w:rFonts w:ascii="Times New Roman" w:hAnsi="Times New Roman"/>
                <w:b w:val="0"/>
                <w:sz w:val="28"/>
                <w:szCs w:val="28"/>
              </w:rPr>
            </w:pPr>
            <w:r w:rsidRPr="008D425C">
              <w:rPr>
                <w:rStyle w:val="FontStyle13"/>
                <w:rFonts w:ascii="Times New Roman" w:hAnsi="Times New Roman"/>
                <w:b w:val="0"/>
                <w:sz w:val="28"/>
                <w:szCs w:val="28"/>
              </w:rPr>
              <w:t>11</w:t>
            </w:r>
          </w:p>
        </w:tc>
        <w:tc>
          <w:tcPr>
            <w:tcW w:w="6946" w:type="dxa"/>
          </w:tcPr>
          <w:p w:rsidR="00077060" w:rsidRPr="00077060" w:rsidRDefault="00077060" w:rsidP="008D425C">
            <w:pPr>
              <w:pStyle w:val="Style2"/>
              <w:widowControl/>
              <w:spacing w:line="276" w:lineRule="auto"/>
              <w:ind w:left="19" w:hanging="19"/>
              <w:rPr>
                <w:rStyle w:val="FontStyle12"/>
                <w:rFonts w:ascii="Times New Roman" w:hAnsi="Times New Roman" w:cs="Times New Roman"/>
                <w:i/>
                <w:sz w:val="28"/>
                <w:szCs w:val="28"/>
              </w:rPr>
            </w:pPr>
            <w:r w:rsidRPr="00077060">
              <w:rPr>
                <w:rStyle w:val="FontStyle12"/>
                <w:rFonts w:ascii="Times New Roman" w:hAnsi="Times New Roman" w:cs="Times New Roman"/>
                <w:sz w:val="28"/>
                <w:szCs w:val="28"/>
              </w:rPr>
              <w:t>Урок-обобщение по разделу («Проверь</w:t>
            </w:r>
            <w:r w:rsidRPr="00077060">
              <w:rPr>
                <w:rStyle w:val="FontStyle12"/>
                <w:rFonts w:ascii="Times New Roman" w:hAnsi="Times New Roman" w:cs="Times New Roman"/>
                <w:sz w:val="28"/>
                <w:szCs w:val="28"/>
              </w:rPr>
              <w:softHyphen/>
              <w:t>те себя»).</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21.09.201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8D425C">
            <w:pPr>
              <w:pStyle w:val="Style3"/>
              <w:widowControl/>
              <w:spacing w:line="276" w:lineRule="auto"/>
              <w:jc w:val="center"/>
              <w:rPr>
                <w:rStyle w:val="FontStyle13"/>
                <w:rFonts w:ascii="Times New Roman" w:hAnsi="Times New Roman"/>
                <w:b w:val="0"/>
                <w:sz w:val="28"/>
                <w:szCs w:val="28"/>
              </w:rPr>
            </w:pPr>
            <w:r w:rsidRPr="008D425C">
              <w:rPr>
                <w:rStyle w:val="FontStyle13"/>
                <w:rFonts w:ascii="Times New Roman" w:hAnsi="Times New Roman"/>
                <w:b w:val="0"/>
                <w:sz w:val="28"/>
                <w:szCs w:val="28"/>
              </w:rPr>
              <w:t>12</w:t>
            </w:r>
          </w:p>
        </w:tc>
        <w:tc>
          <w:tcPr>
            <w:tcW w:w="6946" w:type="dxa"/>
          </w:tcPr>
          <w:p w:rsidR="00077060" w:rsidRPr="00077060" w:rsidRDefault="00077060" w:rsidP="008D425C">
            <w:pPr>
              <w:pStyle w:val="Style2"/>
              <w:widowControl/>
              <w:spacing w:line="276" w:lineRule="auto"/>
              <w:rPr>
                <w:rStyle w:val="FontStyle12"/>
                <w:rFonts w:ascii="Times New Roman" w:hAnsi="Times New Roman" w:cs="Times New Roman"/>
                <w:i/>
                <w:color w:val="000000" w:themeColor="text1"/>
                <w:sz w:val="28"/>
                <w:szCs w:val="28"/>
              </w:rPr>
            </w:pPr>
            <w:r w:rsidRPr="00077060">
              <w:rPr>
                <w:rStyle w:val="FontStyle12"/>
                <w:rFonts w:ascii="Times New Roman" w:hAnsi="Times New Roman" w:cs="Times New Roman"/>
                <w:color w:val="000000" w:themeColor="text1"/>
                <w:sz w:val="28"/>
                <w:szCs w:val="28"/>
              </w:rPr>
              <w:t>Былины.</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23</w:t>
            </w:r>
            <w:r w:rsidRPr="00E00E79">
              <w:rPr>
                <w:color w:val="000000" w:themeColor="text1"/>
                <w:sz w:val="28"/>
                <w:szCs w:val="28"/>
              </w:rPr>
              <w:t>.09.201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8D425C">
            <w:pPr>
              <w:pStyle w:val="Style3"/>
              <w:widowControl/>
              <w:spacing w:line="276" w:lineRule="auto"/>
              <w:jc w:val="center"/>
              <w:rPr>
                <w:rStyle w:val="FontStyle13"/>
                <w:rFonts w:ascii="Times New Roman" w:hAnsi="Times New Roman"/>
                <w:b w:val="0"/>
                <w:sz w:val="28"/>
                <w:szCs w:val="28"/>
              </w:rPr>
            </w:pPr>
            <w:r w:rsidRPr="008D425C">
              <w:rPr>
                <w:rStyle w:val="FontStyle13"/>
                <w:rFonts w:ascii="Times New Roman" w:hAnsi="Times New Roman"/>
                <w:b w:val="0"/>
                <w:sz w:val="28"/>
                <w:szCs w:val="28"/>
              </w:rPr>
              <w:t>13</w:t>
            </w:r>
          </w:p>
        </w:tc>
        <w:tc>
          <w:tcPr>
            <w:tcW w:w="6946" w:type="dxa"/>
          </w:tcPr>
          <w:p w:rsidR="00077060" w:rsidRPr="00077060" w:rsidRDefault="00077060" w:rsidP="008D425C">
            <w:pPr>
              <w:pStyle w:val="Style2"/>
              <w:widowControl/>
              <w:spacing w:line="276" w:lineRule="auto"/>
              <w:ind w:firstLine="5"/>
              <w:rPr>
                <w:rStyle w:val="FontStyle12"/>
                <w:rFonts w:ascii="Times New Roman" w:hAnsi="Times New Roman" w:cs="Times New Roman"/>
                <w:i/>
                <w:sz w:val="28"/>
                <w:szCs w:val="28"/>
              </w:rPr>
            </w:pPr>
            <w:r w:rsidRPr="00077060">
              <w:rPr>
                <w:rStyle w:val="FontStyle12"/>
                <w:rFonts w:ascii="Times New Roman" w:hAnsi="Times New Roman" w:cs="Times New Roman"/>
                <w:sz w:val="28"/>
                <w:szCs w:val="28"/>
              </w:rPr>
              <w:t>«Добрыня и Змея», «Илья Муромец и Соловей-разбойник», «Алё</w:t>
            </w:r>
            <w:r w:rsidRPr="00077060">
              <w:rPr>
                <w:rStyle w:val="FontStyle12"/>
                <w:rFonts w:ascii="Times New Roman" w:hAnsi="Times New Roman" w:cs="Times New Roman"/>
                <w:sz w:val="28"/>
                <w:szCs w:val="28"/>
              </w:rPr>
              <w:softHyphen/>
              <w:t xml:space="preserve">ша Попович и </w:t>
            </w:r>
            <w:proofErr w:type="spellStart"/>
            <w:r w:rsidRPr="00077060">
              <w:rPr>
                <w:rStyle w:val="FontStyle12"/>
                <w:rFonts w:ascii="Times New Roman" w:hAnsi="Times New Roman" w:cs="Times New Roman"/>
                <w:sz w:val="28"/>
                <w:szCs w:val="28"/>
              </w:rPr>
              <w:t>Туга</w:t>
            </w:r>
            <w:r w:rsidRPr="00077060">
              <w:rPr>
                <w:rStyle w:val="FontStyle12"/>
                <w:rFonts w:ascii="Times New Roman" w:hAnsi="Times New Roman" w:cs="Times New Roman"/>
                <w:sz w:val="28"/>
                <w:szCs w:val="28"/>
              </w:rPr>
              <w:softHyphen/>
              <w:t>рин</w:t>
            </w:r>
            <w:proofErr w:type="spellEnd"/>
            <w:r w:rsidRPr="00077060">
              <w:rPr>
                <w:rStyle w:val="FontStyle12"/>
                <w:rFonts w:ascii="Times New Roman" w:hAnsi="Times New Roman" w:cs="Times New Roman"/>
                <w:sz w:val="28"/>
                <w:szCs w:val="28"/>
              </w:rPr>
              <w:t xml:space="preserve"> </w:t>
            </w:r>
            <w:proofErr w:type="spellStart"/>
            <w:r w:rsidRPr="00077060">
              <w:rPr>
                <w:rStyle w:val="FontStyle12"/>
                <w:rFonts w:ascii="Times New Roman" w:hAnsi="Times New Roman" w:cs="Times New Roman"/>
                <w:sz w:val="28"/>
                <w:szCs w:val="28"/>
              </w:rPr>
              <w:t>Змеёвич</w:t>
            </w:r>
            <w:proofErr w:type="spellEnd"/>
            <w:r w:rsidRPr="00077060">
              <w:rPr>
                <w:rStyle w:val="FontStyle12"/>
                <w:rFonts w:ascii="Times New Roman" w:hAnsi="Times New Roman" w:cs="Times New Roman"/>
                <w:sz w:val="28"/>
                <w:szCs w:val="28"/>
              </w:rPr>
              <w:t>», «</w:t>
            </w:r>
            <w:proofErr w:type="spellStart"/>
            <w:r w:rsidRPr="00077060">
              <w:rPr>
                <w:rStyle w:val="FontStyle12"/>
                <w:rFonts w:ascii="Times New Roman" w:hAnsi="Times New Roman" w:cs="Times New Roman"/>
                <w:sz w:val="28"/>
                <w:szCs w:val="28"/>
              </w:rPr>
              <w:t>Вольга</w:t>
            </w:r>
            <w:proofErr w:type="spellEnd"/>
            <w:r w:rsidRPr="00077060">
              <w:rPr>
                <w:rStyle w:val="FontStyle12"/>
                <w:rFonts w:ascii="Times New Roman" w:hAnsi="Times New Roman" w:cs="Times New Roman"/>
                <w:sz w:val="28"/>
                <w:szCs w:val="28"/>
              </w:rPr>
              <w:t xml:space="preserve"> и Микула».</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25.09.201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8D425C">
            <w:pPr>
              <w:pStyle w:val="Style3"/>
              <w:widowControl/>
              <w:spacing w:line="276" w:lineRule="auto"/>
              <w:jc w:val="center"/>
              <w:rPr>
                <w:rStyle w:val="FontStyle13"/>
                <w:rFonts w:ascii="Times New Roman" w:hAnsi="Times New Roman"/>
                <w:b w:val="0"/>
                <w:sz w:val="28"/>
                <w:szCs w:val="28"/>
              </w:rPr>
            </w:pPr>
            <w:r w:rsidRPr="008D425C">
              <w:rPr>
                <w:rStyle w:val="FontStyle13"/>
                <w:rFonts w:ascii="Times New Roman" w:hAnsi="Times New Roman"/>
                <w:b w:val="0"/>
                <w:sz w:val="28"/>
                <w:szCs w:val="28"/>
              </w:rPr>
              <w:t>14</w:t>
            </w:r>
          </w:p>
        </w:tc>
        <w:tc>
          <w:tcPr>
            <w:tcW w:w="6946" w:type="dxa"/>
          </w:tcPr>
          <w:p w:rsidR="00077060" w:rsidRPr="00077060" w:rsidRDefault="00077060" w:rsidP="008D425C">
            <w:pPr>
              <w:pStyle w:val="Style2"/>
              <w:widowControl/>
              <w:spacing w:line="276" w:lineRule="auto"/>
              <w:ind w:firstLine="5"/>
              <w:rPr>
                <w:rStyle w:val="FontStyle12"/>
                <w:rFonts w:ascii="Times New Roman" w:hAnsi="Times New Roman" w:cs="Times New Roman"/>
                <w:i/>
                <w:sz w:val="28"/>
                <w:szCs w:val="28"/>
              </w:rPr>
            </w:pPr>
            <w:r w:rsidRPr="00077060">
              <w:rPr>
                <w:rStyle w:val="FontStyle12"/>
                <w:rFonts w:ascii="Times New Roman" w:hAnsi="Times New Roman" w:cs="Times New Roman"/>
                <w:sz w:val="28"/>
                <w:szCs w:val="28"/>
              </w:rPr>
              <w:t>«Добрыня и Змея», «Илья Муромец и Соловей-</w:t>
            </w:r>
            <w:r w:rsidRPr="00077060">
              <w:rPr>
                <w:rStyle w:val="FontStyle12"/>
                <w:rFonts w:ascii="Times New Roman" w:hAnsi="Times New Roman" w:cs="Times New Roman"/>
                <w:sz w:val="28"/>
                <w:szCs w:val="28"/>
              </w:rPr>
              <w:lastRenderedPageBreak/>
              <w:t>разбойник», «Алё</w:t>
            </w:r>
            <w:r w:rsidRPr="00077060">
              <w:rPr>
                <w:rStyle w:val="FontStyle12"/>
                <w:rFonts w:ascii="Times New Roman" w:hAnsi="Times New Roman" w:cs="Times New Roman"/>
                <w:sz w:val="28"/>
                <w:szCs w:val="28"/>
              </w:rPr>
              <w:softHyphen/>
              <w:t xml:space="preserve">ша Попович и </w:t>
            </w:r>
            <w:proofErr w:type="spellStart"/>
            <w:r w:rsidRPr="00077060">
              <w:rPr>
                <w:rStyle w:val="FontStyle12"/>
                <w:rFonts w:ascii="Times New Roman" w:hAnsi="Times New Roman" w:cs="Times New Roman"/>
                <w:sz w:val="28"/>
                <w:szCs w:val="28"/>
              </w:rPr>
              <w:t>Туга</w:t>
            </w:r>
            <w:r w:rsidRPr="00077060">
              <w:rPr>
                <w:rStyle w:val="FontStyle12"/>
                <w:rFonts w:ascii="Times New Roman" w:hAnsi="Times New Roman" w:cs="Times New Roman"/>
                <w:sz w:val="28"/>
                <w:szCs w:val="28"/>
              </w:rPr>
              <w:softHyphen/>
              <w:t>рин</w:t>
            </w:r>
            <w:proofErr w:type="spellEnd"/>
            <w:r w:rsidRPr="00077060">
              <w:rPr>
                <w:rStyle w:val="FontStyle12"/>
                <w:rFonts w:ascii="Times New Roman" w:hAnsi="Times New Roman" w:cs="Times New Roman"/>
                <w:sz w:val="28"/>
                <w:szCs w:val="28"/>
              </w:rPr>
              <w:t xml:space="preserve"> </w:t>
            </w:r>
            <w:proofErr w:type="spellStart"/>
            <w:r w:rsidRPr="00077060">
              <w:rPr>
                <w:rStyle w:val="FontStyle12"/>
                <w:rFonts w:ascii="Times New Roman" w:hAnsi="Times New Roman" w:cs="Times New Roman"/>
                <w:sz w:val="28"/>
                <w:szCs w:val="28"/>
              </w:rPr>
              <w:t>Змеёвич</w:t>
            </w:r>
            <w:proofErr w:type="spellEnd"/>
            <w:r w:rsidRPr="00077060">
              <w:rPr>
                <w:rStyle w:val="FontStyle12"/>
                <w:rFonts w:ascii="Times New Roman" w:hAnsi="Times New Roman" w:cs="Times New Roman"/>
                <w:sz w:val="28"/>
                <w:szCs w:val="28"/>
              </w:rPr>
              <w:t>», «</w:t>
            </w:r>
            <w:proofErr w:type="spellStart"/>
            <w:r w:rsidRPr="00077060">
              <w:rPr>
                <w:rStyle w:val="FontStyle12"/>
                <w:rFonts w:ascii="Times New Roman" w:hAnsi="Times New Roman" w:cs="Times New Roman"/>
                <w:sz w:val="28"/>
                <w:szCs w:val="28"/>
              </w:rPr>
              <w:t>Вольга</w:t>
            </w:r>
            <w:proofErr w:type="spellEnd"/>
            <w:r w:rsidRPr="00077060">
              <w:rPr>
                <w:rStyle w:val="FontStyle12"/>
                <w:rFonts w:ascii="Times New Roman" w:hAnsi="Times New Roman" w:cs="Times New Roman"/>
                <w:sz w:val="28"/>
                <w:szCs w:val="28"/>
              </w:rPr>
              <w:t xml:space="preserve"> и Микула».</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lastRenderedPageBreak/>
              <w:t>26.09.20</w:t>
            </w:r>
            <w:r w:rsidRPr="00E00E79">
              <w:rPr>
                <w:color w:val="000000" w:themeColor="text1"/>
                <w:sz w:val="28"/>
                <w:szCs w:val="28"/>
              </w:rPr>
              <w:lastRenderedPageBreak/>
              <w:t>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8D425C">
            <w:pPr>
              <w:pStyle w:val="Style3"/>
              <w:widowControl/>
              <w:spacing w:line="276" w:lineRule="auto"/>
              <w:jc w:val="center"/>
              <w:rPr>
                <w:rStyle w:val="FontStyle13"/>
                <w:rFonts w:ascii="Times New Roman" w:hAnsi="Times New Roman"/>
                <w:b w:val="0"/>
                <w:sz w:val="28"/>
                <w:szCs w:val="28"/>
              </w:rPr>
            </w:pPr>
            <w:r w:rsidRPr="008D425C">
              <w:rPr>
                <w:rStyle w:val="FontStyle13"/>
                <w:rFonts w:ascii="Times New Roman" w:hAnsi="Times New Roman"/>
                <w:b w:val="0"/>
                <w:sz w:val="28"/>
                <w:szCs w:val="28"/>
              </w:rPr>
              <w:lastRenderedPageBreak/>
              <w:t>15</w:t>
            </w:r>
          </w:p>
        </w:tc>
        <w:tc>
          <w:tcPr>
            <w:tcW w:w="6946" w:type="dxa"/>
          </w:tcPr>
          <w:p w:rsidR="00077060" w:rsidRPr="00077060" w:rsidRDefault="00077060" w:rsidP="008D425C">
            <w:pPr>
              <w:pStyle w:val="Style2"/>
              <w:widowControl/>
              <w:spacing w:line="276" w:lineRule="auto"/>
              <w:ind w:firstLine="5"/>
              <w:rPr>
                <w:rStyle w:val="FontStyle12"/>
                <w:rFonts w:ascii="Times New Roman" w:hAnsi="Times New Roman" w:cs="Times New Roman"/>
                <w:i/>
                <w:sz w:val="28"/>
                <w:szCs w:val="28"/>
              </w:rPr>
            </w:pPr>
            <w:r w:rsidRPr="00077060">
              <w:rPr>
                <w:rStyle w:val="FontStyle12"/>
                <w:rFonts w:ascii="Times New Roman" w:hAnsi="Times New Roman" w:cs="Times New Roman"/>
                <w:sz w:val="28"/>
                <w:szCs w:val="28"/>
              </w:rPr>
              <w:t xml:space="preserve">Слушание и работа с детскими книгами. Былины. </w:t>
            </w:r>
            <w:r w:rsidRPr="00077060">
              <w:rPr>
                <w:rStyle w:val="FontStyle11"/>
                <w:sz w:val="28"/>
                <w:szCs w:val="28"/>
              </w:rPr>
              <w:t>Дополни</w:t>
            </w:r>
            <w:r w:rsidRPr="00077060">
              <w:rPr>
                <w:rStyle w:val="FontStyle11"/>
                <w:sz w:val="28"/>
                <w:szCs w:val="28"/>
              </w:rPr>
              <w:softHyphen/>
              <w:t xml:space="preserve">тельное чтение. </w:t>
            </w:r>
            <w:r w:rsidRPr="00077060">
              <w:rPr>
                <w:rStyle w:val="FontStyle12"/>
                <w:rFonts w:ascii="Times New Roman" w:hAnsi="Times New Roman" w:cs="Times New Roman"/>
                <w:sz w:val="28"/>
                <w:szCs w:val="28"/>
              </w:rPr>
              <w:t xml:space="preserve">«Про Добрыню </w:t>
            </w:r>
            <w:r w:rsidRPr="00A5401D">
              <w:rPr>
                <w:rStyle w:val="FontStyle12"/>
                <w:rFonts w:ascii="Times New Roman" w:hAnsi="Times New Roman" w:cs="Times New Roman"/>
                <w:sz w:val="28"/>
                <w:szCs w:val="28"/>
              </w:rPr>
              <w:t>Ни</w:t>
            </w:r>
            <w:r w:rsidRPr="00A5401D">
              <w:rPr>
                <w:rStyle w:val="FontStyle13"/>
                <w:rFonts w:ascii="Times New Roman" w:hAnsi="Times New Roman" w:cs="Times New Roman"/>
                <w:b w:val="0"/>
                <w:sz w:val="28"/>
                <w:szCs w:val="28"/>
              </w:rPr>
              <w:t>китича и Змея Горыныча», «Первый бой Ильи Муром</w:t>
            </w:r>
            <w:r w:rsidRPr="00A5401D">
              <w:rPr>
                <w:rStyle w:val="FontStyle13"/>
                <w:rFonts w:ascii="Times New Roman" w:hAnsi="Times New Roman" w:cs="Times New Roman"/>
                <w:b w:val="0"/>
                <w:sz w:val="28"/>
                <w:szCs w:val="28"/>
              </w:rPr>
              <w:softHyphen/>
              <w:t>ца», «Алёша По</w:t>
            </w:r>
            <w:r w:rsidRPr="00A5401D">
              <w:rPr>
                <w:rStyle w:val="FontStyle13"/>
                <w:rFonts w:ascii="Times New Roman" w:hAnsi="Times New Roman" w:cs="Times New Roman"/>
                <w:b w:val="0"/>
                <w:sz w:val="28"/>
                <w:szCs w:val="28"/>
              </w:rPr>
              <w:softHyphen/>
              <w:t>пович» 1 ч с. 7 - 26</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28.09.201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8D425C">
            <w:pPr>
              <w:pStyle w:val="Style3"/>
              <w:widowControl/>
              <w:spacing w:line="276" w:lineRule="auto"/>
              <w:jc w:val="center"/>
              <w:rPr>
                <w:rStyle w:val="FontStyle13"/>
                <w:rFonts w:ascii="Times New Roman" w:hAnsi="Times New Roman"/>
                <w:b w:val="0"/>
                <w:sz w:val="28"/>
                <w:szCs w:val="28"/>
              </w:rPr>
            </w:pPr>
            <w:r w:rsidRPr="008D425C">
              <w:rPr>
                <w:rStyle w:val="FontStyle13"/>
                <w:rFonts w:ascii="Times New Roman" w:hAnsi="Times New Roman"/>
                <w:b w:val="0"/>
                <w:sz w:val="28"/>
                <w:szCs w:val="28"/>
              </w:rPr>
              <w:t>16</w:t>
            </w:r>
          </w:p>
        </w:tc>
        <w:tc>
          <w:tcPr>
            <w:tcW w:w="6946" w:type="dxa"/>
          </w:tcPr>
          <w:p w:rsidR="00077060" w:rsidRPr="00077060" w:rsidRDefault="00077060" w:rsidP="008D425C">
            <w:pPr>
              <w:pStyle w:val="Style3"/>
              <w:widowControl/>
              <w:spacing w:line="276" w:lineRule="auto"/>
              <w:ind w:left="5" w:hanging="5"/>
              <w:rPr>
                <w:rStyle w:val="FontStyle13"/>
                <w:rFonts w:ascii="Times New Roman" w:hAnsi="Times New Roman" w:cs="Times New Roman"/>
                <w:b w:val="0"/>
                <w:color w:val="000000" w:themeColor="text1"/>
                <w:sz w:val="28"/>
                <w:szCs w:val="28"/>
              </w:rPr>
            </w:pPr>
            <w:r w:rsidRPr="00077060">
              <w:rPr>
                <w:rStyle w:val="FontStyle13"/>
                <w:rFonts w:ascii="Times New Roman" w:hAnsi="Times New Roman" w:cs="Times New Roman"/>
                <w:b w:val="0"/>
                <w:color w:val="000000" w:themeColor="text1"/>
                <w:sz w:val="28"/>
                <w:szCs w:val="28"/>
              </w:rPr>
              <w:t>Урок-обобщение по теме «Былины» («Проверьте себя»).</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30</w:t>
            </w:r>
            <w:r w:rsidRPr="00E00E79">
              <w:rPr>
                <w:color w:val="000000" w:themeColor="text1"/>
                <w:sz w:val="28"/>
                <w:szCs w:val="28"/>
              </w:rPr>
              <w:t>.09.201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8D425C">
            <w:pPr>
              <w:pStyle w:val="Style3"/>
              <w:widowControl/>
              <w:spacing w:line="276" w:lineRule="auto"/>
              <w:jc w:val="center"/>
              <w:rPr>
                <w:rStyle w:val="FontStyle13"/>
                <w:rFonts w:ascii="Times New Roman" w:hAnsi="Times New Roman"/>
                <w:b w:val="0"/>
                <w:sz w:val="28"/>
                <w:szCs w:val="28"/>
              </w:rPr>
            </w:pPr>
            <w:r w:rsidRPr="008D425C">
              <w:rPr>
                <w:rStyle w:val="FontStyle13"/>
                <w:rFonts w:ascii="Times New Roman" w:hAnsi="Times New Roman"/>
                <w:b w:val="0"/>
                <w:sz w:val="28"/>
                <w:szCs w:val="28"/>
              </w:rPr>
              <w:t>17</w:t>
            </w:r>
          </w:p>
        </w:tc>
        <w:tc>
          <w:tcPr>
            <w:tcW w:w="6946" w:type="dxa"/>
          </w:tcPr>
          <w:p w:rsidR="00077060" w:rsidRPr="00077060" w:rsidRDefault="00077060" w:rsidP="008D425C">
            <w:pPr>
              <w:pStyle w:val="Style3"/>
              <w:widowControl/>
              <w:spacing w:line="276" w:lineRule="auto"/>
              <w:rPr>
                <w:rStyle w:val="FontStyle13"/>
                <w:rFonts w:ascii="Times New Roman" w:hAnsi="Times New Roman" w:cs="Times New Roman"/>
                <w:sz w:val="28"/>
                <w:szCs w:val="28"/>
              </w:rPr>
            </w:pPr>
            <w:r w:rsidRPr="00077060">
              <w:rPr>
                <w:rStyle w:val="FontStyle12"/>
                <w:rFonts w:ascii="Times New Roman" w:hAnsi="Times New Roman" w:cs="Times New Roman"/>
                <w:sz w:val="28"/>
                <w:szCs w:val="28"/>
              </w:rPr>
              <w:t xml:space="preserve">Эзоп. </w:t>
            </w:r>
            <w:r w:rsidRPr="00077060">
              <w:rPr>
                <w:rStyle w:val="FontStyle13"/>
                <w:rFonts w:ascii="Times New Roman" w:hAnsi="Times New Roman" w:cs="Times New Roman"/>
                <w:sz w:val="28"/>
                <w:szCs w:val="28"/>
              </w:rPr>
              <w:t>«</w:t>
            </w:r>
            <w:r w:rsidRPr="00A5401D">
              <w:rPr>
                <w:rStyle w:val="FontStyle13"/>
                <w:rFonts w:ascii="Times New Roman" w:hAnsi="Times New Roman" w:cs="Times New Roman"/>
                <w:b w:val="0"/>
                <w:sz w:val="28"/>
                <w:szCs w:val="28"/>
              </w:rPr>
              <w:t xml:space="preserve">Лисица </w:t>
            </w:r>
            <w:proofErr w:type="spellStart"/>
            <w:r w:rsidRPr="00A5401D">
              <w:rPr>
                <w:rStyle w:val="FontStyle13"/>
                <w:rFonts w:ascii="Times New Roman" w:hAnsi="Times New Roman" w:cs="Times New Roman"/>
                <w:b w:val="0"/>
                <w:sz w:val="28"/>
                <w:szCs w:val="28"/>
              </w:rPr>
              <w:t>ивиноград</w:t>
            </w:r>
            <w:proofErr w:type="spellEnd"/>
            <w:r w:rsidRPr="00077060">
              <w:rPr>
                <w:rStyle w:val="FontStyle13"/>
                <w:rFonts w:ascii="Times New Roman" w:hAnsi="Times New Roman" w:cs="Times New Roman"/>
                <w:sz w:val="28"/>
                <w:szCs w:val="28"/>
              </w:rPr>
              <w:t>»</w:t>
            </w:r>
            <w:proofErr w:type="gramStart"/>
            <w:r w:rsidRPr="00077060">
              <w:rPr>
                <w:rStyle w:val="FontStyle13"/>
                <w:rFonts w:ascii="Times New Roman" w:hAnsi="Times New Roman" w:cs="Times New Roman"/>
                <w:sz w:val="28"/>
                <w:szCs w:val="28"/>
              </w:rPr>
              <w:t>;</w:t>
            </w:r>
            <w:r w:rsidRPr="00077060">
              <w:rPr>
                <w:rStyle w:val="FontStyle12"/>
                <w:rFonts w:ascii="Times New Roman" w:hAnsi="Times New Roman" w:cs="Times New Roman"/>
                <w:sz w:val="28"/>
                <w:szCs w:val="28"/>
              </w:rPr>
              <w:t>И</w:t>
            </w:r>
            <w:proofErr w:type="gramEnd"/>
            <w:r w:rsidRPr="00077060">
              <w:rPr>
                <w:rStyle w:val="FontStyle12"/>
                <w:rFonts w:ascii="Times New Roman" w:hAnsi="Times New Roman" w:cs="Times New Roman"/>
                <w:sz w:val="28"/>
                <w:szCs w:val="28"/>
              </w:rPr>
              <w:t xml:space="preserve">.А. Крылов. </w:t>
            </w:r>
            <w:r w:rsidRPr="00077060">
              <w:rPr>
                <w:rStyle w:val="FontStyle13"/>
                <w:rFonts w:ascii="Times New Roman" w:hAnsi="Times New Roman" w:cs="Times New Roman"/>
                <w:sz w:val="28"/>
                <w:szCs w:val="28"/>
              </w:rPr>
              <w:t>«</w:t>
            </w:r>
            <w:proofErr w:type="spellStart"/>
            <w:r w:rsidRPr="00A5401D">
              <w:rPr>
                <w:rStyle w:val="FontStyle13"/>
                <w:rFonts w:ascii="Times New Roman" w:hAnsi="Times New Roman" w:cs="Times New Roman"/>
                <w:b w:val="0"/>
                <w:sz w:val="28"/>
                <w:szCs w:val="28"/>
              </w:rPr>
              <w:t>Лисицаи</w:t>
            </w:r>
            <w:proofErr w:type="spellEnd"/>
            <w:r w:rsidRPr="00A5401D">
              <w:rPr>
                <w:rStyle w:val="FontStyle13"/>
                <w:rFonts w:ascii="Times New Roman" w:hAnsi="Times New Roman" w:cs="Times New Roman"/>
                <w:b w:val="0"/>
                <w:sz w:val="28"/>
                <w:szCs w:val="28"/>
              </w:rPr>
              <w:t xml:space="preserve"> виноград</w:t>
            </w:r>
            <w:r w:rsidRPr="00077060">
              <w:rPr>
                <w:rStyle w:val="FontStyle13"/>
                <w:rFonts w:ascii="Times New Roman" w:hAnsi="Times New Roman" w:cs="Times New Roman"/>
                <w:sz w:val="28"/>
                <w:szCs w:val="28"/>
              </w:rPr>
              <w:t>».</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02.10.201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8D425C">
            <w:pPr>
              <w:pStyle w:val="Style3"/>
              <w:widowControl/>
              <w:spacing w:line="276" w:lineRule="auto"/>
              <w:jc w:val="center"/>
              <w:rPr>
                <w:rStyle w:val="FontStyle13"/>
                <w:rFonts w:ascii="Times New Roman" w:hAnsi="Times New Roman"/>
                <w:b w:val="0"/>
                <w:sz w:val="28"/>
                <w:szCs w:val="28"/>
              </w:rPr>
            </w:pPr>
            <w:r w:rsidRPr="008D425C">
              <w:rPr>
                <w:rStyle w:val="FontStyle13"/>
                <w:rFonts w:ascii="Times New Roman" w:hAnsi="Times New Roman"/>
                <w:b w:val="0"/>
                <w:sz w:val="28"/>
                <w:szCs w:val="28"/>
              </w:rPr>
              <w:t>18</w:t>
            </w:r>
          </w:p>
        </w:tc>
        <w:tc>
          <w:tcPr>
            <w:tcW w:w="6946" w:type="dxa"/>
          </w:tcPr>
          <w:p w:rsidR="00077060" w:rsidRPr="00077060" w:rsidRDefault="00077060" w:rsidP="008D425C">
            <w:pPr>
              <w:pStyle w:val="Style7"/>
              <w:widowControl/>
              <w:spacing w:line="276" w:lineRule="auto"/>
              <w:rPr>
                <w:rStyle w:val="FontStyle13"/>
                <w:rFonts w:ascii="Times New Roman" w:hAnsi="Times New Roman" w:cs="Times New Roman"/>
                <w:sz w:val="28"/>
                <w:szCs w:val="28"/>
              </w:rPr>
            </w:pPr>
            <w:r w:rsidRPr="00077060">
              <w:rPr>
                <w:rStyle w:val="FontStyle12"/>
                <w:rFonts w:ascii="Times New Roman" w:hAnsi="Times New Roman" w:cs="Times New Roman"/>
                <w:sz w:val="28"/>
                <w:szCs w:val="28"/>
              </w:rPr>
              <w:t xml:space="preserve">И.А. Крылов. </w:t>
            </w:r>
            <w:r w:rsidRPr="00077060">
              <w:rPr>
                <w:rStyle w:val="FontStyle13"/>
                <w:rFonts w:ascii="Times New Roman" w:hAnsi="Times New Roman" w:cs="Times New Roman"/>
                <w:sz w:val="28"/>
                <w:szCs w:val="28"/>
              </w:rPr>
              <w:t>«</w:t>
            </w:r>
            <w:r w:rsidRPr="00A5401D">
              <w:rPr>
                <w:rStyle w:val="FontStyle13"/>
                <w:rFonts w:ascii="Times New Roman" w:hAnsi="Times New Roman" w:cs="Times New Roman"/>
                <w:b w:val="0"/>
                <w:sz w:val="28"/>
                <w:szCs w:val="28"/>
              </w:rPr>
              <w:t>Во</w:t>
            </w:r>
            <w:r w:rsidRPr="00A5401D">
              <w:rPr>
                <w:rStyle w:val="FontStyle13"/>
                <w:rFonts w:ascii="Times New Roman" w:hAnsi="Times New Roman" w:cs="Times New Roman"/>
                <w:b w:val="0"/>
                <w:sz w:val="28"/>
                <w:szCs w:val="28"/>
              </w:rPr>
              <w:softHyphen/>
              <w:t>рона и Лисица</w:t>
            </w:r>
            <w:r w:rsidRPr="00077060">
              <w:rPr>
                <w:rStyle w:val="FontStyle13"/>
                <w:rFonts w:ascii="Times New Roman" w:hAnsi="Times New Roman" w:cs="Times New Roman"/>
                <w:sz w:val="28"/>
                <w:szCs w:val="28"/>
              </w:rPr>
              <w:t xml:space="preserve">». </w:t>
            </w:r>
            <w:r w:rsidRPr="00077060">
              <w:rPr>
                <w:rStyle w:val="FontStyle12"/>
                <w:rFonts w:ascii="Times New Roman" w:hAnsi="Times New Roman" w:cs="Times New Roman"/>
                <w:sz w:val="28"/>
                <w:szCs w:val="28"/>
              </w:rPr>
              <w:t xml:space="preserve">Дополнительное чтение. Эзоп. </w:t>
            </w:r>
            <w:r w:rsidRPr="00077060">
              <w:rPr>
                <w:rStyle w:val="FontStyle13"/>
                <w:rFonts w:ascii="Times New Roman" w:hAnsi="Times New Roman" w:cs="Times New Roman"/>
                <w:sz w:val="28"/>
                <w:szCs w:val="28"/>
              </w:rPr>
              <w:t>«</w:t>
            </w:r>
            <w:r w:rsidRPr="00A5401D">
              <w:rPr>
                <w:rStyle w:val="FontStyle13"/>
                <w:rFonts w:ascii="Times New Roman" w:hAnsi="Times New Roman" w:cs="Times New Roman"/>
                <w:b w:val="0"/>
                <w:sz w:val="28"/>
                <w:szCs w:val="28"/>
              </w:rPr>
              <w:t>Во</w:t>
            </w:r>
            <w:r w:rsidRPr="00A5401D">
              <w:rPr>
                <w:rStyle w:val="FontStyle13"/>
                <w:rFonts w:ascii="Times New Roman" w:hAnsi="Times New Roman" w:cs="Times New Roman"/>
                <w:b w:val="0"/>
                <w:sz w:val="28"/>
                <w:szCs w:val="28"/>
              </w:rPr>
              <w:softHyphen/>
              <w:t>рон и Лисица</w:t>
            </w:r>
            <w:r w:rsidRPr="00077060">
              <w:rPr>
                <w:rStyle w:val="FontStyle13"/>
                <w:rFonts w:ascii="Times New Roman" w:hAnsi="Times New Roman" w:cs="Times New Roman"/>
                <w:sz w:val="28"/>
                <w:szCs w:val="28"/>
              </w:rPr>
              <w:t>». 1 ч с. 137</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03.10.201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8D425C">
            <w:pPr>
              <w:pStyle w:val="Style3"/>
              <w:widowControl/>
              <w:spacing w:line="276" w:lineRule="auto"/>
              <w:jc w:val="center"/>
              <w:rPr>
                <w:rStyle w:val="FontStyle13"/>
                <w:rFonts w:ascii="Times New Roman" w:hAnsi="Times New Roman"/>
                <w:b w:val="0"/>
                <w:sz w:val="28"/>
                <w:szCs w:val="28"/>
              </w:rPr>
            </w:pPr>
            <w:r w:rsidRPr="008D425C">
              <w:rPr>
                <w:rStyle w:val="FontStyle13"/>
                <w:rFonts w:ascii="Times New Roman" w:hAnsi="Times New Roman"/>
                <w:b w:val="0"/>
                <w:sz w:val="28"/>
                <w:szCs w:val="28"/>
              </w:rPr>
              <w:t>19</w:t>
            </w:r>
          </w:p>
        </w:tc>
        <w:tc>
          <w:tcPr>
            <w:tcW w:w="6946" w:type="dxa"/>
          </w:tcPr>
          <w:p w:rsidR="00077060" w:rsidRPr="00077060" w:rsidRDefault="00077060" w:rsidP="008D425C">
            <w:pPr>
              <w:pStyle w:val="Style2"/>
              <w:widowControl/>
              <w:spacing w:line="276" w:lineRule="auto"/>
              <w:ind w:left="29" w:hanging="29"/>
              <w:rPr>
                <w:rStyle w:val="FontStyle12"/>
                <w:rFonts w:ascii="Times New Roman" w:hAnsi="Times New Roman" w:cs="Times New Roman"/>
                <w:i/>
                <w:sz w:val="28"/>
                <w:szCs w:val="28"/>
              </w:rPr>
            </w:pPr>
            <w:r w:rsidRPr="00077060">
              <w:rPr>
                <w:rStyle w:val="FontStyle11"/>
                <w:sz w:val="28"/>
                <w:szCs w:val="28"/>
              </w:rPr>
              <w:t>Дополнительное чтение. И.А. Кры</w:t>
            </w:r>
            <w:r w:rsidRPr="00077060">
              <w:rPr>
                <w:rStyle w:val="FontStyle11"/>
                <w:sz w:val="28"/>
                <w:szCs w:val="28"/>
              </w:rPr>
              <w:softHyphen/>
              <w:t xml:space="preserve">лов. </w:t>
            </w:r>
            <w:r w:rsidRPr="00077060">
              <w:rPr>
                <w:rStyle w:val="FontStyle12"/>
                <w:rFonts w:ascii="Times New Roman" w:hAnsi="Times New Roman" w:cs="Times New Roman"/>
                <w:sz w:val="28"/>
                <w:szCs w:val="28"/>
              </w:rPr>
              <w:t>«Волк и Ягнё</w:t>
            </w:r>
            <w:r w:rsidRPr="00077060">
              <w:rPr>
                <w:rStyle w:val="FontStyle12"/>
                <w:rFonts w:ascii="Times New Roman" w:hAnsi="Times New Roman" w:cs="Times New Roman"/>
                <w:sz w:val="28"/>
                <w:szCs w:val="28"/>
              </w:rPr>
              <w:softHyphen/>
              <w:t>нок», «Крестьянин и работник» 1 ч с. 141, 143.</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05.10.201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8D425C">
            <w:pPr>
              <w:pStyle w:val="Style3"/>
              <w:widowControl/>
              <w:spacing w:line="276" w:lineRule="auto"/>
              <w:jc w:val="center"/>
              <w:rPr>
                <w:rStyle w:val="FontStyle13"/>
                <w:rFonts w:ascii="Times New Roman" w:hAnsi="Times New Roman"/>
                <w:b w:val="0"/>
                <w:sz w:val="28"/>
                <w:szCs w:val="28"/>
              </w:rPr>
            </w:pPr>
            <w:r w:rsidRPr="008D425C">
              <w:rPr>
                <w:rStyle w:val="FontStyle13"/>
                <w:rFonts w:ascii="Times New Roman" w:hAnsi="Times New Roman"/>
                <w:b w:val="0"/>
                <w:sz w:val="28"/>
                <w:szCs w:val="28"/>
              </w:rPr>
              <w:t>20</w:t>
            </w:r>
          </w:p>
        </w:tc>
        <w:tc>
          <w:tcPr>
            <w:tcW w:w="6946" w:type="dxa"/>
          </w:tcPr>
          <w:p w:rsidR="00077060" w:rsidRPr="00077060" w:rsidRDefault="00077060" w:rsidP="008D425C">
            <w:pPr>
              <w:pStyle w:val="Style2"/>
              <w:widowControl/>
              <w:spacing w:line="276" w:lineRule="auto"/>
              <w:ind w:firstLine="5"/>
              <w:rPr>
                <w:rStyle w:val="FontStyle12"/>
                <w:rFonts w:ascii="Times New Roman" w:hAnsi="Times New Roman" w:cs="Times New Roman"/>
                <w:i/>
                <w:color w:val="000000" w:themeColor="text1"/>
                <w:sz w:val="28"/>
                <w:szCs w:val="28"/>
              </w:rPr>
            </w:pPr>
            <w:r w:rsidRPr="00077060">
              <w:rPr>
                <w:rStyle w:val="FontStyle12"/>
                <w:rFonts w:ascii="Times New Roman" w:hAnsi="Times New Roman" w:cs="Times New Roman"/>
                <w:color w:val="000000" w:themeColor="text1"/>
                <w:sz w:val="28"/>
                <w:szCs w:val="28"/>
              </w:rPr>
              <w:t xml:space="preserve">Слушание и работа с детской книгой. </w:t>
            </w:r>
            <w:r w:rsidRPr="00077060">
              <w:rPr>
                <w:rStyle w:val="FontStyle11"/>
                <w:color w:val="000000" w:themeColor="text1"/>
                <w:sz w:val="28"/>
                <w:szCs w:val="28"/>
              </w:rPr>
              <w:t xml:space="preserve">Дополнительное чтение. Эзоп. </w:t>
            </w:r>
            <w:r w:rsidRPr="00077060">
              <w:rPr>
                <w:rStyle w:val="FontStyle12"/>
                <w:rFonts w:ascii="Times New Roman" w:hAnsi="Times New Roman" w:cs="Times New Roman"/>
                <w:color w:val="000000" w:themeColor="text1"/>
                <w:sz w:val="28"/>
                <w:szCs w:val="28"/>
              </w:rPr>
              <w:t>«Го</w:t>
            </w:r>
            <w:r w:rsidRPr="00077060">
              <w:rPr>
                <w:rStyle w:val="FontStyle12"/>
                <w:rFonts w:ascii="Times New Roman" w:hAnsi="Times New Roman" w:cs="Times New Roman"/>
                <w:color w:val="000000" w:themeColor="text1"/>
                <w:sz w:val="28"/>
                <w:szCs w:val="28"/>
              </w:rPr>
              <w:softHyphen/>
              <w:t>лубь, который хо</w:t>
            </w:r>
            <w:r w:rsidRPr="00077060">
              <w:rPr>
                <w:rStyle w:val="FontStyle12"/>
                <w:rFonts w:ascii="Times New Roman" w:hAnsi="Times New Roman" w:cs="Times New Roman"/>
                <w:color w:val="000000" w:themeColor="text1"/>
                <w:sz w:val="28"/>
                <w:szCs w:val="28"/>
              </w:rPr>
              <w:softHyphen/>
              <w:t>тел пить», «Бесхво</w:t>
            </w:r>
            <w:r w:rsidRPr="00077060">
              <w:rPr>
                <w:rStyle w:val="FontStyle12"/>
                <w:rFonts w:ascii="Times New Roman" w:hAnsi="Times New Roman" w:cs="Times New Roman"/>
                <w:color w:val="000000" w:themeColor="text1"/>
                <w:sz w:val="28"/>
                <w:szCs w:val="28"/>
              </w:rPr>
              <w:softHyphen/>
              <w:t xml:space="preserve">стая Лисица» </w:t>
            </w:r>
            <w:r w:rsidRPr="00077060">
              <w:rPr>
                <w:rStyle w:val="FontStyle11"/>
                <w:color w:val="000000" w:themeColor="text1"/>
                <w:sz w:val="28"/>
                <w:szCs w:val="28"/>
              </w:rPr>
              <w:t xml:space="preserve">А.Е.Измайлов. </w:t>
            </w:r>
            <w:r w:rsidRPr="00077060">
              <w:rPr>
                <w:rStyle w:val="FontStyle12"/>
                <w:rFonts w:ascii="Times New Roman" w:hAnsi="Times New Roman" w:cs="Times New Roman"/>
                <w:color w:val="000000" w:themeColor="text1"/>
                <w:sz w:val="28"/>
                <w:szCs w:val="28"/>
              </w:rPr>
              <w:t>«Филин и чиж». 1 ч с. 138</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07</w:t>
            </w:r>
            <w:r w:rsidRPr="00E00E79">
              <w:rPr>
                <w:color w:val="000000" w:themeColor="text1"/>
                <w:sz w:val="28"/>
                <w:szCs w:val="28"/>
              </w:rPr>
              <w:t>.10.201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8D425C">
            <w:pPr>
              <w:pStyle w:val="Style3"/>
              <w:widowControl/>
              <w:spacing w:line="276" w:lineRule="auto"/>
              <w:jc w:val="center"/>
              <w:rPr>
                <w:rStyle w:val="FontStyle13"/>
                <w:rFonts w:ascii="Times New Roman" w:hAnsi="Times New Roman"/>
                <w:b w:val="0"/>
                <w:sz w:val="28"/>
                <w:szCs w:val="28"/>
              </w:rPr>
            </w:pPr>
            <w:r w:rsidRPr="008D425C">
              <w:rPr>
                <w:rStyle w:val="FontStyle13"/>
                <w:rFonts w:ascii="Times New Roman" w:hAnsi="Times New Roman"/>
                <w:b w:val="0"/>
                <w:sz w:val="28"/>
                <w:szCs w:val="28"/>
              </w:rPr>
              <w:t>21</w:t>
            </w:r>
          </w:p>
        </w:tc>
        <w:tc>
          <w:tcPr>
            <w:tcW w:w="6946" w:type="dxa"/>
          </w:tcPr>
          <w:p w:rsidR="00077060" w:rsidRPr="00077060" w:rsidRDefault="00077060" w:rsidP="008D425C">
            <w:pPr>
              <w:pStyle w:val="Style2"/>
              <w:widowControl/>
              <w:spacing w:line="276" w:lineRule="auto"/>
              <w:ind w:firstLine="10"/>
              <w:rPr>
                <w:rStyle w:val="FontStyle12"/>
                <w:rFonts w:ascii="Times New Roman" w:hAnsi="Times New Roman" w:cs="Times New Roman"/>
                <w:i/>
                <w:sz w:val="28"/>
                <w:szCs w:val="28"/>
              </w:rPr>
            </w:pPr>
            <w:r w:rsidRPr="00077060">
              <w:rPr>
                <w:rStyle w:val="FontStyle12"/>
                <w:rFonts w:ascii="Times New Roman" w:hAnsi="Times New Roman" w:cs="Times New Roman"/>
                <w:sz w:val="28"/>
                <w:szCs w:val="28"/>
              </w:rPr>
              <w:t>Урок-обобщение по разделу («Проверь</w:t>
            </w:r>
            <w:r w:rsidRPr="00077060">
              <w:rPr>
                <w:rStyle w:val="FontStyle12"/>
                <w:rFonts w:ascii="Times New Roman" w:hAnsi="Times New Roman" w:cs="Times New Roman"/>
                <w:sz w:val="28"/>
                <w:szCs w:val="28"/>
              </w:rPr>
              <w:softHyphen/>
              <w:t>те себя»).</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09.10.201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8D425C">
            <w:pPr>
              <w:pStyle w:val="Style3"/>
              <w:widowControl/>
              <w:spacing w:line="276" w:lineRule="auto"/>
              <w:jc w:val="center"/>
              <w:rPr>
                <w:rStyle w:val="FontStyle13"/>
                <w:rFonts w:ascii="Times New Roman" w:hAnsi="Times New Roman"/>
                <w:b w:val="0"/>
                <w:sz w:val="28"/>
                <w:szCs w:val="28"/>
              </w:rPr>
            </w:pPr>
            <w:r w:rsidRPr="008D425C">
              <w:rPr>
                <w:rStyle w:val="FontStyle13"/>
                <w:rFonts w:ascii="Times New Roman" w:hAnsi="Times New Roman"/>
                <w:b w:val="0"/>
                <w:sz w:val="28"/>
                <w:szCs w:val="28"/>
              </w:rPr>
              <w:t>22</w:t>
            </w:r>
          </w:p>
        </w:tc>
        <w:tc>
          <w:tcPr>
            <w:tcW w:w="6946" w:type="dxa"/>
          </w:tcPr>
          <w:p w:rsidR="00077060" w:rsidRPr="00077060" w:rsidRDefault="00A5401D" w:rsidP="008D425C">
            <w:pPr>
              <w:pStyle w:val="Style2"/>
              <w:widowControl/>
              <w:spacing w:line="276" w:lineRule="auto"/>
              <w:ind w:left="10" w:hanging="10"/>
              <w:rPr>
                <w:rStyle w:val="FontStyle13"/>
                <w:rFonts w:ascii="Times New Roman" w:hAnsi="Times New Roman" w:cs="Times New Roman"/>
                <w:b w:val="0"/>
                <w:sz w:val="28"/>
                <w:szCs w:val="28"/>
              </w:rPr>
            </w:pPr>
            <w:r>
              <w:rPr>
                <w:rStyle w:val="FontStyle13"/>
                <w:rFonts w:ascii="Times New Roman" w:hAnsi="Times New Roman" w:cs="Times New Roman"/>
                <w:b w:val="0"/>
                <w:sz w:val="28"/>
                <w:szCs w:val="28"/>
              </w:rPr>
              <w:t xml:space="preserve">А.С.Пушкин. </w:t>
            </w:r>
            <w:r w:rsidR="00077060" w:rsidRPr="00077060">
              <w:rPr>
                <w:rStyle w:val="FontStyle13"/>
                <w:rFonts w:ascii="Times New Roman" w:hAnsi="Times New Roman" w:cs="Times New Roman"/>
                <w:b w:val="0"/>
                <w:sz w:val="28"/>
                <w:szCs w:val="28"/>
              </w:rPr>
              <w:t>Отрывок из поэмы «Руслан и Людми</w:t>
            </w:r>
            <w:r w:rsidR="00077060" w:rsidRPr="00077060">
              <w:rPr>
                <w:rStyle w:val="FontStyle13"/>
                <w:rFonts w:ascii="Times New Roman" w:hAnsi="Times New Roman" w:cs="Times New Roman"/>
                <w:b w:val="0"/>
                <w:sz w:val="28"/>
                <w:szCs w:val="28"/>
              </w:rPr>
              <w:softHyphen/>
              <w:t>ла». «У лукоморья дуб зелёный...».</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10.10.201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A5401D" w:rsidRDefault="00077060" w:rsidP="008D425C">
            <w:pPr>
              <w:pStyle w:val="Style3"/>
              <w:widowControl/>
              <w:spacing w:line="276" w:lineRule="auto"/>
              <w:jc w:val="center"/>
              <w:rPr>
                <w:rStyle w:val="FontStyle13"/>
                <w:rFonts w:ascii="Times New Roman" w:hAnsi="Times New Roman"/>
                <w:b w:val="0"/>
                <w:sz w:val="28"/>
                <w:szCs w:val="28"/>
              </w:rPr>
            </w:pPr>
            <w:r w:rsidRPr="00A5401D">
              <w:rPr>
                <w:rStyle w:val="FontStyle13"/>
                <w:rFonts w:ascii="Times New Roman" w:hAnsi="Times New Roman"/>
                <w:b w:val="0"/>
                <w:sz w:val="28"/>
                <w:szCs w:val="28"/>
              </w:rPr>
              <w:t>23</w:t>
            </w:r>
          </w:p>
        </w:tc>
        <w:tc>
          <w:tcPr>
            <w:tcW w:w="6946" w:type="dxa"/>
          </w:tcPr>
          <w:p w:rsidR="00077060" w:rsidRPr="00A5401D" w:rsidRDefault="00A5401D" w:rsidP="008D425C">
            <w:pPr>
              <w:pStyle w:val="Style2"/>
              <w:widowControl/>
              <w:spacing w:line="276" w:lineRule="auto"/>
              <w:rPr>
                <w:rStyle w:val="FontStyle13"/>
                <w:rFonts w:ascii="Times New Roman" w:hAnsi="Times New Roman" w:cs="Times New Roman"/>
                <w:b w:val="0"/>
                <w:sz w:val="28"/>
                <w:szCs w:val="28"/>
              </w:rPr>
            </w:pPr>
            <w:proofErr w:type="spellStart"/>
            <w:r>
              <w:rPr>
                <w:rStyle w:val="FontStyle13"/>
                <w:rFonts w:ascii="Times New Roman" w:hAnsi="Times New Roman" w:cs="Times New Roman"/>
                <w:b w:val="0"/>
                <w:sz w:val="28"/>
                <w:szCs w:val="28"/>
              </w:rPr>
              <w:t>А.С.Пушкин</w:t>
            </w:r>
            <w:proofErr w:type="gramStart"/>
            <w:r>
              <w:rPr>
                <w:rStyle w:val="FontStyle13"/>
                <w:rFonts w:ascii="Times New Roman" w:hAnsi="Times New Roman" w:cs="Times New Roman"/>
                <w:b w:val="0"/>
                <w:sz w:val="28"/>
                <w:szCs w:val="28"/>
              </w:rPr>
              <w:t>.</w:t>
            </w:r>
            <w:r w:rsidR="00077060" w:rsidRPr="00A5401D">
              <w:rPr>
                <w:rStyle w:val="FontStyle13"/>
                <w:rFonts w:ascii="Times New Roman" w:hAnsi="Times New Roman" w:cs="Times New Roman"/>
                <w:b w:val="0"/>
                <w:sz w:val="28"/>
                <w:szCs w:val="28"/>
              </w:rPr>
              <w:t>О</w:t>
            </w:r>
            <w:proofErr w:type="gramEnd"/>
            <w:r w:rsidR="00077060" w:rsidRPr="00A5401D">
              <w:rPr>
                <w:rStyle w:val="FontStyle13"/>
                <w:rFonts w:ascii="Times New Roman" w:hAnsi="Times New Roman" w:cs="Times New Roman"/>
                <w:b w:val="0"/>
                <w:sz w:val="28"/>
                <w:szCs w:val="28"/>
              </w:rPr>
              <w:t>трывок</w:t>
            </w:r>
            <w:proofErr w:type="spellEnd"/>
            <w:r w:rsidR="00077060" w:rsidRPr="00A5401D">
              <w:rPr>
                <w:rStyle w:val="FontStyle13"/>
                <w:rFonts w:ascii="Times New Roman" w:hAnsi="Times New Roman" w:cs="Times New Roman"/>
                <w:b w:val="0"/>
                <w:sz w:val="28"/>
                <w:szCs w:val="28"/>
              </w:rPr>
              <w:t xml:space="preserve"> из поэмы «Руслан и Людми</w:t>
            </w:r>
            <w:r w:rsidR="00077060" w:rsidRPr="00A5401D">
              <w:rPr>
                <w:rStyle w:val="FontStyle13"/>
                <w:rFonts w:ascii="Times New Roman" w:hAnsi="Times New Roman" w:cs="Times New Roman"/>
                <w:b w:val="0"/>
                <w:sz w:val="28"/>
                <w:szCs w:val="28"/>
              </w:rPr>
              <w:softHyphen/>
              <w:t xml:space="preserve">ла». </w:t>
            </w:r>
            <w:r w:rsidR="00077060" w:rsidRPr="00A5401D">
              <w:rPr>
                <w:rStyle w:val="FontStyle12"/>
                <w:rFonts w:ascii="Times New Roman" w:hAnsi="Times New Roman" w:cs="Times New Roman"/>
                <w:b/>
                <w:sz w:val="28"/>
                <w:szCs w:val="28"/>
              </w:rPr>
              <w:t>Дополнитель</w:t>
            </w:r>
            <w:r w:rsidR="00077060" w:rsidRPr="00A5401D">
              <w:rPr>
                <w:rStyle w:val="FontStyle12"/>
                <w:rFonts w:ascii="Times New Roman" w:hAnsi="Times New Roman" w:cs="Times New Roman"/>
                <w:b/>
                <w:sz w:val="28"/>
                <w:szCs w:val="28"/>
              </w:rPr>
              <w:softHyphen/>
              <w:t xml:space="preserve">ное чтение. </w:t>
            </w:r>
            <w:r w:rsidR="00077060" w:rsidRPr="00A5401D">
              <w:rPr>
                <w:rStyle w:val="FontStyle13"/>
                <w:rFonts w:ascii="Times New Roman" w:hAnsi="Times New Roman" w:cs="Times New Roman"/>
                <w:b w:val="0"/>
                <w:sz w:val="28"/>
                <w:szCs w:val="28"/>
              </w:rPr>
              <w:t>«Бой Руслана с гигант</w:t>
            </w:r>
            <w:r w:rsidR="00077060" w:rsidRPr="00A5401D">
              <w:rPr>
                <w:rStyle w:val="FontStyle13"/>
                <w:rFonts w:ascii="Times New Roman" w:hAnsi="Times New Roman" w:cs="Times New Roman"/>
                <w:b w:val="0"/>
                <w:sz w:val="28"/>
                <w:szCs w:val="28"/>
              </w:rPr>
              <w:softHyphen/>
              <w:t>ской головой». 1 ч с. 59</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12.10.201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A5401D" w:rsidRDefault="00077060" w:rsidP="008D425C">
            <w:pPr>
              <w:pStyle w:val="Style3"/>
              <w:widowControl/>
              <w:spacing w:line="276" w:lineRule="auto"/>
              <w:jc w:val="center"/>
              <w:rPr>
                <w:rStyle w:val="FontStyle13"/>
                <w:rFonts w:ascii="Times New Roman" w:hAnsi="Times New Roman"/>
                <w:b w:val="0"/>
                <w:sz w:val="28"/>
                <w:szCs w:val="28"/>
              </w:rPr>
            </w:pPr>
            <w:r w:rsidRPr="00A5401D">
              <w:rPr>
                <w:rStyle w:val="FontStyle13"/>
                <w:rFonts w:ascii="Times New Roman" w:hAnsi="Times New Roman"/>
                <w:b w:val="0"/>
                <w:sz w:val="28"/>
                <w:szCs w:val="28"/>
              </w:rPr>
              <w:lastRenderedPageBreak/>
              <w:t>24</w:t>
            </w:r>
          </w:p>
        </w:tc>
        <w:tc>
          <w:tcPr>
            <w:tcW w:w="6946" w:type="dxa"/>
          </w:tcPr>
          <w:p w:rsidR="00077060" w:rsidRPr="00A5401D" w:rsidRDefault="00A5401D" w:rsidP="008D425C">
            <w:pPr>
              <w:pStyle w:val="Style2"/>
              <w:widowControl/>
              <w:spacing w:line="276" w:lineRule="auto"/>
              <w:ind w:firstLine="10"/>
              <w:rPr>
                <w:rStyle w:val="FontStyle13"/>
                <w:rFonts w:ascii="Times New Roman" w:hAnsi="Times New Roman"/>
                <w:b w:val="0"/>
                <w:color w:val="000000" w:themeColor="text1"/>
                <w:sz w:val="28"/>
                <w:szCs w:val="28"/>
              </w:rPr>
            </w:pPr>
            <w:r>
              <w:rPr>
                <w:rStyle w:val="FontStyle13"/>
                <w:rFonts w:ascii="Times New Roman" w:hAnsi="Times New Roman" w:cs="Times New Roman"/>
                <w:b w:val="0"/>
                <w:sz w:val="28"/>
                <w:szCs w:val="28"/>
              </w:rPr>
              <w:t>А.С.Пушкин.</w:t>
            </w:r>
            <w:r w:rsidRPr="00A5401D">
              <w:rPr>
                <w:rStyle w:val="FontStyle13"/>
                <w:rFonts w:ascii="Times New Roman" w:hAnsi="Times New Roman"/>
                <w:b w:val="0"/>
                <w:color w:val="000000" w:themeColor="text1"/>
                <w:sz w:val="28"/>
                <w:szCs w:val="28"/>
              </w:rPr>
              <w:t xml:space="preserve"> </w:t>
            </w:r>
            <w:r w:rsidR="00077060" w:rsidRPr="00A5401D">
              <w:rPr>
                <w:rStyle w:val="FontStyle13"/>
                <w:rFonts w:ascii="Times New Roman" w:hAnsi="Times New Roman"/>
                <w:b w:val="0"/>
                <w:color w:val="000000" w:themeColor="text1"/>
                <w:sz w:val="28"/>
                <w:szCs w:val="28"/>
              </w:rPr>
              <w:t xml:space="preserve">«Сказка о царе </w:t>
            </w:r>
            <w:proofErr w:type="spellStart"/>
            <w:r w:rsidR="00077060" w:rsidRPr="00A5401D">
              <w:rPr>
                <w:rStyle w:val="FontStyle13"/>
                <w:rFonts w:ascii="Times New Roman" w:hAnsi="Times New Roman"/>
                <w:b w:val="0"/>
                <w:color w:val="000000" w:themeColor="text1"/>
                <w:sz w:val="28"/>
                <w:szCs w:val="28"/>
              </w:rPr>
              <w:t>Салтане</w:t>
            </w:r>
            <w:proofErr w:type="spellEnd"/>
            <w:r w:rsidR="00077060" w:rsidRPr="00A5401D">
              <w:rPr>
                <w:rStyle w:val="FontStyle13"/>
                <w:rFonts w:ascii="Times New Roman" w:hAnsi="Times New Roman"/>
                <w:b w:val="0"/>
                <w:color w:val="000000" w:themeColor="text1"/>
                <w:sz w:val="28"/>
                <w:szCs w:val="28"/>
              </w:rPr>
              <w:t>...».</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14</w:t>
            </w:r>
            <w:r w:rsidRPr="00E00E79">
              <w:rPr>
                <w:color w:val="000000" w:themeColor="text1"/>
                <w:sz w:val="28"/>
                <w:szCs w:val="28"/>
              </w:rPr>
              <w:t>.10.201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A5401D" w:rsidRDefault="00077060" w:rsidP="008D425C">
            <w:pPr>
              <w:pStyle w:val="Style3"/>
              <w:widowControl/>
              <w:spacing w:line="276" w:lineRule="auto"/>
              <w:jc w:val="center"/>
              <w:rPr>
                <w:rStyle w:val="FontStyle13"/>
                <w:rFonts w:ascii="Times New Roman" w:hAnsi="Times New Roman"/>
                <w:b w:val="0"/>
                <w:sz w:val="28"/>
                <w:szCs w:val="28"/>
              </w:rPr>
            </w:pPr>
            <w:r w:rsidRPr="00A5401D">
              <w:rPr>
                <w:rStyle w:val="FontStyle13"/>
                <w:rFonts w:ascii="Times New Roman" w:hAnsi="Times New Roman"/>
                <w:b w:val="0"/>
                <w:sz w:val="28"/>
                <w:szCs w:val="28"/>
              </w:rPr>
              <w:t>25</w:t>
            </w:r>
          </w:p>
        </w:tc>
        <w:tc>
          <w:tcPr>
            <w:tcW w:w="6946" w:type="dxa"/>
          </w:tcPr>
          <w:p w:rsidR="00077060" w:rsidRPr="00A5401D" w:rsidRDefault="00A5401D" w:rsidP="008D425C">
            <w:pPr>
              <w:pStyle w:val="Style2"/>
              <w:widowControl/>
              <w:spacing w:line="276" w:lineRule="auto"/>
              <w:ind w:firstLine="10"/>
              <w:rPr>
                <w:rStyle w:val="FontStyle13"/>
                <w:rFonts w:ascii="Times New Roman" w:hAnsi="Times New Roman"/>
                <w:b w:val="0"/>
                <w:color w:val="000000" w:themeColor="text1"/>
                <w:sz w:val="28"/>
                <w:szCs w:val="28"/>
              </w:rPr>
            </w:pPr>
            <w:r>
              <w:rPr>
                <w:rStyle w:val="FontStyle13"/>
                <w:rFonts w:ascii="Times New Roman" w:hAnsi="Times New Roman" w:cs="Times New Roman"/>
                <w:b w:val="0"/>
                <w:sz w:val="28"/>
                <w:szCs w:val="28"/>
              </w:rPr>
              <w:t>А.С.Пушкин.</w:t>
            </w:r>
            <w:r w:rsidRPr="00A5401D">
              <w:rPr>
                <w:rStyle w:val="FontStyle13"/>
                <w:rFonts w:ascii="Times New Roman" w:hAnsi="Times New Roman"/>
                <w:b w:val="0"/>
                <w:color w:val="000000" w:themeColor="text1"/>
                <w:sz w:val="28"/>
                <w:szCs w:val="28"/>
              </w:rPr>
              <w:t xml:space="preserve"> </w:t>
            </w:r>
            <w:r w:rsidR="00077060" w:rsidRPr="00A5401D">
              <w:rPr>
                <w:rStyle w:val="FontStyle13"/>
                <w:rFonts w:ascii="Times New Roman" w:hAnsi="Times New Roman"/>
                <w:b w:val="0"/>
                <w:color w:val="000000" w:themeColor="text1"/>
                <w:sz w:val="28"/>
                <w:szCs w:val="28"/>
              </w:rPr>
              <w:t xml:space="preserve">«Сказка о царе </w:t>
            </w:r>
            <w:proofErr w:type="spellStart"/>
            <w:r w:rsidR="00077060" w:rsidRPr="00A5401D">
              <w:rPr>
                <w:rStyle w:val="FontStyle13"/>
                <w:rFonts w:ascii="Times New Roman" w:hAnsi="Times New Roman"/>
                <w:b w:val="0"/>
                <w:color w:val="000000" w:themeColor="text1"/>
                <w:sz w:val="28"/>
                <w:szCs w:val="28"/>
              </w:rPr>
              <w:t>Салтане</w:t>
            </w:r>
            <w:proofErr w:type="spellEnd"/>
            <w:r w:rsidR="00077060" w:rsidRPr="00A5401D">
              <w:rPr>
                <w:rStyle w:val="FontStyle13"/>
                <w:rFonts w:ascii="Times New Roman" w:hAnsi="Times New Roman"/>
                <w:b w:val="0"/>
                <w:color w:val="000000" w:themeColor="text1"/>
                <w:sz w:val="28"/>
                <w:szCs w:val="28"/>
              </w:rPr>
              <w:t>...».</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16.10.201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A5401D" w:rsidRDefault="00077060" w:rsidP="008D425C">
            <w:pPr>
              <w:pStyle w:val="Style3"/>
              <w:widowControl/>
              <w:spacing w:line="276" w:lineRule="auto"/>
              <w:jc w:val="center"/>
              <w:rPr>
                <w:rStyle w:val="FontStyle13"/>
                <w:rFonts w:ascii="Times New Roman" w:hAnsi="Times New Roman"/>
                <w:b w:val="0"/>
                <w:sz w:val="28"/>
                <w:szCs w:val="28"/>
              </w:rPr>
            </w:pPr>
            <w:r w:rsidRPr="00A5401D">
              <w:rPr>
                <w:rStyle w:val="FontStyle13"/>
                <w:rFonts w:ascii="Times New Roman" w:hAnsi="Times New Roman"/>
                <w:b w:val="0"/>
                <w:sz w:val="28"/>
                <w:szCs w:val="28"/>
              </w:rPr>
              <w:t>26</w:t>
            </w:r>
          </w:p>
        </w:tc>
        <w:tc>
          <w:tcPr>
            <w:tcW w:w="6946" w:type="dxa"/>
          </w:tcPr>
          <w:p w:rsidR="00077060" w:rsidRPr="00A5401D" w:rsidRDefault="00A5401D" w:rsidP="008D425C">
            <w:pPr>
              <w:pStyle w:val="Style2"/>
              <w:widowControl/>
              <w:spacing w:line="276" w:lineRule="auto"/>
              <w:ind w:firstLine="10"/>
              <w:rPr>
                <w:rStyle w:val="FontStyle13"/>
                <w:rFonts w:ascii="Times New Roman" w:hAnsi="Times New Roman"/>
                <w:b w:val="0"/>
                <w:color w:val="000000" w:themeColor="text1"/>
                <w:sz w:val="28"/>
                <w:szCs w:val="28"/>
              </w:rPr>
            </w:pPr>
            <w:r>
              <w:rPr>
                <w:rStyle w:val="FontStyle13"/>
                <w:rFonts w:ascii="Times New Roman" w:hAnsi="Times New Roman" w:cs="Times New Roman"/>
                <w:b w:val="0"/>
                <w:sz w:val="28"/>
                <w:szCs w:val="28"/>
              </w:rPr>
              <w:t>А.С.Пушкин.</w:t>
            </w:r>
            <w:r w:rsidRPr="00A5401D">
              <w:rPr>
                <w:rStyle w:val="FontStyle13"/>
                <w:rFonts w:ascii="Times New Roman" w:hAnsi="Times New Roman"/>
                <w:b w:val="0"/>
                <w:color w:val="000000" w:themeColor="text1"/>
                <w:sz w:val="28"/>
                <w:szCs w:val="28"/>
              </w:rPr>
              <w:t xml:space="preserve"> </w:t>
            </w:r>
            <w:r w:rsidR="00077060" w:rsidRPr="00A5401D">
              <w:rPr>
                <w:rStyle w:val="FontStyle13"/>
                <w:rFonts w:ascii="Times New Roman" w:hAnsi="Times New Roman"/>
                <w:b w:val="0"/>
                <w:color w:val="000000" w:themeColor="text1"/>
                <w:sz w:val="28"/>
                <w:szCs w:val="28"/>
              </w:rPr>
              <w:t xml:space="preserve">«Сказка о царе </w:t>
            </w:r>
            <w:proofErr w:type="spellStart"/>
            <w:r w:rsidR="00077060" w:rsidRPr="00A5401D">
              <w:rPr>
                <w:rStyle w:val="FontStyle13"/>
                <w:rFonts w:ascii="Times New Roman" w:hAnsi="Times New Roman"/>
                <w:b w:val="0"/>
                <w:color w:val="000000" w:themeColor="text1"/>
                <w:sz w:val="28"/>
                <w:szCs w:val="28"/>
              </w:rPr>
              <w:t>Салтане</w:t>
            </w:r>
            <w:proofErr w:type="spellEnd"/>
            <w:r w:rsidR="00077060" w:rsidRPr="00A5401D">
              <w:rPr>
                <w:rStyle w:val="FontStyle13"/>
                <w:rFonts w:ascii="Times New Roman" w:hAnsi="Times New Roman"/>
                <w:b w:val="0"/>
                <w:color w:val="000000" w:themeColor="text1"/>
                <w:sz w:val="28"/>
                <w:szCs w:val="28"/>
              </w:rPr>
              <w:t>...».</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17.10.201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D425C">
              <w:rPr>
                <w:rStyle w:val="FontStyle13"/>
                <w:rFonts w:ascii="Times New Roman" w:hAnsi="Times New Roman" w:cs="Times New Roman"/>
                <w:b w:val="0"/>
                <w:sz w:val="28"/>
                <w:szCs w:val="28"/>
              </w:rPr>
              <w:t>27</w:t>
            </w:r>
          </w:p>
        </w:tc>
        <w:tc>
          <w:tcPr>
            <w:tcW w:w="6946" w:type="dxa"/>
          </w:tcPr>
          <w:p w:rsidR="00077060" w:rsidRPr="008D425C" w:rsidRDefault="00077060" w:rsidP="008D425C">
            <w:pPr>
              <w:pStyle w:val="Style2"/>
              <w:widowControl/>
              <w:spacing w:line="276" w:lineRule="auto"/>
              <w:rPr>
                <w:rStyle w:val="FontStyle12"/>
                <w:rFonts w:ascii="Times New Roman" w:hAnsi="Times New Roman" w:cs="Times New Roman"/>
                <w:i/>
                <w:sz w:val="28"/>
                <w:szCs w:val="28"/>
              </w:rPr>
            </w:pPr>
            <w:r w:rsidRPr="008D425C">
              <w:rPr>
                <w:rStyle w:val="FontStyle12"/>
                <w:rFonts w:ascii="Times New Roman" w:hAnsi="Times New Roman" w:cs="Times New Roman"/>
                <w:sz w:val="28"/>
                <w:szCs w:val="28"/>
              </w:rPr>
              <w:t xml:space="preserve">Слушание и работа с детской книгой. </w:t>
            </w:r>
            <w:r w:rsidRPr="008D425C">
              <w:rPr>
                <w:rStyle w:val="FontStyle11"/>
                <w:sz w:val="28"/>
                <w:szCs w:val="28"/>
              </w:rPr>
              <w:t xml:space="preserve">К. </w:t>
            </w:r>
            <w:r w:rsidRPr="008D425C">
              <w:rPr>
                <w:rStyle w:val="FontStyle12"/>
                <w:rFonts w:ascii="Times New Roman" w:hAnsi="Times New Roman" w:cs="Times New Roman"/>
                <w:spacing w:val="-20"/>
                <w:sz w:val="28"/>
                <w:szCs w:val="28"/>
              </w:rPr>
              <w:t>Г.</w:t>
            </w:r>
            <w:r w:rsidRPr="008D425C">
              <w:rPr>
                <w:rStyle w:val="FontStyle11"/>
                <w:sz w:val="28"/>
                <w:szCs w:val="28"/>
              </w:rPr>
              <w:t xml:space="preserve">Паустовский. </w:t>
            </w:r>
            <w:r w:rsidRPr="008D425C">
              <w:rPr>
                <w:rStyle w:val="FontStyle12"/>
                <w:rFonts w:ascii="Times New Roman" w:hAnsi="Times New Roman" w:cs="Times New Roman"/>
                <w:sz w:val="28"/>
                <w:szCs w:val="28"/>
              </w:rPr>
              <w:t xml:space="preserve">«Сказки Пушкина». </w:t>
            </w:r>
            <w:r w:rsidRPr="008D425C">
              <w:rPr>
                <w:rStyle w:val="FontStyle11"/>
                <w:sz w:val="28"/>
                <w:szCs w:val="28"/>
              </w:rPr>
              <w:t>Дополнительное чтение. А.С. Пуш</w:t>
            </w:r>
            <w:r w:rsidRPr="008D425C">
              <w:rPr>
                <w:rStyle w:val="FontStyle11"/>
                <w:sz w:val="28"/>
                <w:szCs w:val="28"/>
              </w:rPr>
              <w:softHyphen/>
              <w:t xml:space="preserve">кин. </w:t>
            </w:r>
            <w:r w:rsidRPr="008D425C">
              <w:rPr>
                <w:rStyle w:val="FontStyle12"/>
                <w:rFonts w:ascii="Times New Roman" w:hAnsi="Times New Roman" w:cs="Times New Roman"/>
                <w:sz w:val="28"/>
                <w:szCs w:val="28"/>
              </w:rPr>
              <w:t xml:space="preserve">«Сказка о попе и о работнике его </w:t>
            </w:r>
            <w:proofErr w:type="spellStart"/>
            <w:r w:rsidRPr="008D425C">
              <w:rPr>
                <w:rStyle w:val="FontStyle12"/>
                <w:rFonts w:ascii="Times New Roman" w:hAnsi="Times New Roman" w:cs="Times New Roman"/>
                <w:sz w:val="28"/>
                <w:szCs w:val="28"/>
              </w:rPr>
              <w:t>Балде</w:t>
            </w:r>
            <w:proofErr w:type="spellEnd"/>
            <w:r w:rsidRPr="008D425C">
              <w:rPr>
                <w:rStyle w:val="FontStyle12"/>
                <w:rFonts w:ascii="Times New Roman" w:hAnsi="Times New Roman" w:cs="Times New Roman"/>
                <w:sz w:val="28"/>
                <w:szCs w:val="28"/>
              </w:rPr>
              <w:t xml:space="preserve">», «Сказка о мёртвой царевне и о семи богатырях». </w:t>
            </w:r>
            <w:r w:rsidRPr="008D425C">
              <w:rPr>
                <w:rStyle w:val="FontStyle11"/>
                <w:sz w:val="28"/>
                <w:szCs w:val="28"/>
              </w:rPr>
              <w:t xml:space="preserve">Э. Бабаев. </w:t>
            </w:r>
            <w:r w:rsidRPr="008D425C">
              <w:rPr>
                <w:rStyle w:val="FontStyle12"/>
                <w:rFonts w:ascii="Times New Roman" w:hAnsi="Times New Roman" w:cs="Times New Roman"/>
                <w:sz w:val="28"/>
                <w:szCs w:val="28"/>
              </w:rPr>
              <w:t>«Там лес и дол видений полны...». 1 ч с. 68, 90.</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19.10.201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D425C">
              <w:rPr>
                <w:rStyle w:val="FontStyle13"/>
                <w:rFonts w:ascii="Times New Roman" w:hAnsi="Times New Roman" w:cs="Times New Roman"/>
                <w:b w:val="0"/>
                <w:sz w:val="28"/>
                <w:szCs w:val="28"/>
              </w:rPr>
              <w:t>28</w:t>
            </w:r>
          </w:p>
        </w:tc>
        <w:tc>
          <w:tcPr>
            <w:tcW w:w="6946" w:type="dxa"/>
          </w:tcPr>
          <w:p w:rsidR="00077060" w:rsidRPr="008D425C" w:rsidRDefault="00077060" w:rsidP="008D425C">
            <w:pPr>
              <w:pStyle w:val="Style2"/>
              <w:widowControl/>
              <w:spacing w:line="276" w:lineRule="auto"/>
              <w:rPr>
                <w:rStyle w:val="FontStyle12"/>
                <w:rFonts w:ascii="Times New Roman" w:hAnsi="Times New Roman" w:cs="Times New Roman"/>
                <w:i/>
                <w:sz w:val="28"/>
                <w:szCs w:val="28"/>
              </w:rPr>
            </w:pPr>
            <w:r w:rsidRPr="008D425C">
              <w:rPr>
                <w:rStyle w:val="FontStyle12"/>
                <w:rFonts w:ascii="Times New Roman" w:hAnsi="Times New Roman" w:cs="Times New Roman"/>
                <w:sz w:val="28"/>
                <w:szCs w:val="28"/>
              </w:rPr>
              <w:t xml:space="preserve">Слушание и работа с детской книгой. </w:t>
            </w:r>
            <w:r w:rsidRPr="008D425C">
              <w:rPr>
                <w:rStyle w:val="FontStyle11"/>
                <w:sz w:val="28"/>
                <w:szCs w:val="28"/>
              </w:rPr>
              <w:t xml:space="preserve">К. </w:t>
            </w:r>
            <w:r w:rsidRPr="008D425C">
              <w:rPr>
                <w:rStyle w:val="FontStyle12"/>
                <w:rFonts w:ascii="Times New Roman" w:hAnsi="Times New Roman" w:cs="Times New Roman"/>
                <w:spacing w:val="-20"/>
                <w:sz w:val="28"/>
                <w:szCs w:val="28"/>
              </w:rPr>
              <w:t>Г.</w:t>
            </w:r>
            <w:r w:rsidRPr="008D425C">
              <w:rPr>
                <w:rStyle w:val="FontStyle11"/>
                <w:sz w:val="28"/>
                <w:szCs w:val="28"/>
              </w:rPr>
              <w:t xml:space="preserve">Паустовский. </w:t>
            </w:r>
            <w:r w:rsidRPr="008D425C">
              <w:rPr>
                <w:rStyle w:val="FontStyle12"/>
                <w:rFonts w:ascii="Times New Roman" w:hAnsi="Times New Roman" w:cs="Times New Roman"/>
                <w:sz w:val="28"/>
                <w:szCs w:val="28"/>
              </w:rPr>
              <w:t xml:space="preserve">«Сказки Пушкина». </w:t>
            </w:r>
            <w:r w:rsidRPr="008D425C">
              <w:rPr>
                <w:rStyle w:val="FontStyle11"/>
                <w:sz w:val="28"/>
                <w:szCs w:val="28"/>
              </w:rPr>
              <w:t>Дополнительное чтение. А.С. Пуш</w:t>
            </w:r>
            <w:r w:rsidRPr="008D425C">
              <w:rPr>
                <w:rStyle w:val="FontStyle11"/>
                <w:sz w:val="28"/>
                <w:szCs w:val="28"/>
              </w:rPr>
              <w:softHyphen/>
              <w:t xml:space="preserve">кин. </w:t>
            </w:r>
            <w:r w:rsidRPr="008D425C">
              <w:rPr>
                <w:rStyle w:val="FontStyle12"/>
                <w:rFonts w:ascii="Times New Roman" w:hAnsi="Times New Roman" w:cs="Times New Roman"/>
                <w:sz w:val="28"/>
                <w:szCs w:val="28"/>
              </w:rPr>
              <w:t xml:space="preserve">«Сказка о попе и о работнике его </w:t>
            </w:r>
            <w:proofErr w:type="spellStart"/>
            <w:r w:rsidRPr="008D425C">
              <w:rPr>
                <w:rStyle w:val="FontStyle12"/>
                <w:rFonts w:ascii="Times New Roman" w:hAnsi="Times New Roman" w:cs="Times New Roman"/>
                <w:sz w:val="28"/>
                <w:szCs w:val="28"/>
              </w:rPr>
              <w:t>Балде</w:t>
            </w:r>
            <w:proofErr w:type="spellEnd"/>
            <w:r w:rsidRPr="008D425C">
              <w:rPr>
                <w:rStyle w:val="FontStyle12"/>
                <w:rFonts w:ascii="Times New Roman" w:hAnsi="Times New Roman" w:cs="Times New Roman"/>
                <w:sz w:val="28"/>
                <w:szCs w:val="28"/>
              </w:rPr>
              <w:t xml:space="preserve">», «Сказка о мёртвой царевне и о семи богатырях». </w:t>
            </w:r>
            <w:r w:rsidRPr="008D425C">
              <w:rPr>
                <w:rStyle w:val="FontStyle11"/>
                <w:sz w:val="28"/>
                <w:szCs w:val="28"/>
              </w:rPr>
              <w:t xml:space="preserve">Э. Бабаев. </w:t>
            </w:r>
            <w:r w:rsidRPr="008D425C">
              <w:rPr>
                <w:rStyle w:val="FontStyle12"/>
                <w:rFonts w:ascii="Times New Roman" w:hAnsi="Times New Roman" w:cs="Times New Roman"/>
                <w:sz w:val="28"/>
                <w:szCs w:val="28"/>
              </w:rPr>
              <w:t>«Там лес и дол видений полны...». 1 ч с. 68, 90.</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21.</w:t>
            </w:r>
            <w:r w:rsidRPr="00E00E79">
              <w:rPr>
                <w:color w:val="000000" w:themeColor="text1"/>
                <w:sz w:val="28"/>
                <w:szCs w:val="28"/>
              </w:rPr>
              <w:t>10.201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D425C">
              <w:rPr>
                <w:rStyle w:val="FontStyle13"/>
                <w:rFonts w:ascii="Times New Roman" w:hAnsi="Times New Roman" w:cs="Times New Roman"/>
                <w:b w:val="0"/>
                <w:sz w:val="28"/>
                <w:szCs w:val="28"/>
              </w:rPr>
              <w:t>29</w:t>
            </w:r>
          </w:p>
        </w:tc>
        <w:tc>
          <w:tcPr>
            <w:tcW w:w="6946" w:type="dxa"/>
          </w:tcPr>
          <w:p w:rsidR="00077060" w:rsidRPr="008D425C" w:rsidRDefault="00077060" w:rsidP="008D425C">
            <w:pPr>
              <w:pStyle w:val="Style2"/>
              <w:widowControl/>
              <w:spacing w:line="276" w:lineRule="auto"/>
              <w:ind w:left="10" w:hanging="10"/>
              <w:rPr>
                <w:rStyle w:val="FontStyle12"/>
                <w:rFonts w:ascii="Times New Roman" w:hAnsi="Times New Roman" w:cs="Times New Roman"/>
                <w:i/>
                <w:sz w:val="28"/>
                <w:szCs w:val="28"/>
              </w:rPr>
            </w:pPr>
            <w:r w:rsidRPr="008D425C">
              <w:rPr>
                <w:rStyle w:val="FontStyle11"/>
                <w:sz w:val="28"/>
                <w:szCs w:val="28"/>
              </w:rPr>
              <w:t xml:space="preserve">А.С. Пушкин. </w:t>
            </w:r>
            <w:r w:rsidRPr="008D425C">
              <w:rPr>
                <w:rStyle w:val="FontStyle12"/>
                <w:rFonts w:ascii="Times New Roman" w:hAnsi="Times New Roman" w:cs="Times New Roman"/>
                <w:sz w:val="28"/>
                <w:szCs w:val="28"/>
              </w:rPr>
              <w:t>«Вот север, тучи наго</w:t>
            </w:r>
            <w:r w:rsidRPr="008D425C">
              <w:rPr>
                <w:rStyle w:val="FontStyle12"/>
                <w:rFonts w:ascii="Times New Roman" w:hAnsi="Times New Roman" w:cs="Times New Roman"/>
                <w:sz w:val="28"/>
                <w:szCs w:val="28"/>
              </w:rPr>
              <w:softHyphen/>
              <w:t>няя...», «Зимний вечер».</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23.10.20</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D425C">
              <w:rPr>
                <w:rStyle w:val="FontStyle13"/>
                <w:rFonts w:ascii="Times New Roman" w:hAnsi="Times New Roman" w:cs="Times New Roman"/>
                <w:b w:val="0"/>
                <w:sz w:val="28"/>
                <w:szCs w:val="28"/>
              </w:rPr>
              <w:t>30</w:t>
            </w:r>
          </w:p>
        </w:tc>
        <w:tc>
          <w:tcPr>
            <w:tcW w:w="6946" w:type="dxa"/>
          </w:tcPr>
          <w:p w:rsidR="00077060" w:rsidRPr="008D425C" w:rsidRDefault="00077060" w:rsidP="008D425C">
            <w:pPr>
              <w:pStyle w:val="Style4"/>
              <w:widowControl/>
              <w:spacing w:line="276" w:lineRule="auto"/>
              <w:ind w:left="10" w:hanging="10"/>
              <w:rPr>
                <w:rStyle w:val="FontStyle12"/>
                <w:rFonts w:ascii="Times New Roman" w:hAnsi="Times New Roman" w:cs="Times New Roman"/>
                <w:i/>
                <w:sz w:val="28"/>
                <w:szCs w:val="28"/>
              </w:rPr>
            </w:pPr>
            <w:r w:rsidRPr="008D425C">
              <w:rPr>
                <w:rStyle w:val="FontStyle11"/>
                <w:sz w:val="28"/>
                <w:szCs w:val="28"/>
              </w:rPr>
              <w:t xml:space="preserve">А.С. Пушкин. </w:t>
            </w:r>
            <w:r w:rsidRPr="008D425C">
              <w:rPr>
                <w:rStyle w:val="FontStyle12"/>
                <w:rFonts w:ascii="Times New Roman" w:hAnsi="Times New Roman" w:cs="Times New Roman"/>
                <w:sz w:val="28"/>
                <w:szCs w:val="28"/>
              </w:rPr>
              <w:t>«Няне».</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24.10.201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D425C">
              <w:rPr>
                <w:rStyle w:val="FontStyle13"/>
                <w:rFonts w:ascii="Times New Roman" w:hAnsi="Times New Roman" w:cs="Times New Roman"/>
                <w:b w:val="0"/>
                <w:sz w:val="28"/>
                <w:szCs w:val="28"/>
              </w:rPr>
              <w:t>31</w:t>
            </w:r>
          </w:p>
        </w:tc>
        <w:tc>
          <w:tcPr>
            <w:tcW w:w="6946" w:type="dxa"/>
          </w:tcPr>
          <w:p w:rsidR="00077060" w:rsidRPr="008D425C" w:rsidRDefault="00077060" w:rsidP="008D425C">
            <w:pPr>
              <w:pStyle w:val="Style1"/>
              <w:widowControl/>
              <w:spacing w:line="276" w:lineRule="auto"/>
              <w:rPr>
                <w:rStyle w:val="FontStyle12"/>
                <w:rFonts w:ascii="Times New Roman" w:hAnsi="Times New Roman" w:cs="Times New Roman"/>
                <w:i/>
                <w:sz w:val="28"/>
                <w:szCs w:val="28"/>
              </w:rPr>
            </w:pPr>
            <w:r w:rsidRPr="008D425C">
              <w:rPr>
                <w:rStyle w:val="FontStyle12"/>
                <w:rFonts w:ascii="Times New Roman" w:hAnsi="Times New Roman" w:cs="Times New Roman"/>
                <w:sz w:val="28"/>
                <w:szCs w:val="28"/>
              </w:rPr>
              <w:t>Урок-обобщение по разделу («Проверь</w:t>
            </w:r>
            <w:r w:rsidRPr="008D425C">
              <w:rPr>
                <w:rStyle w:val="FontStyle12"/>
                <w:rFonts w:ascii="Times New Roman" w:hAnsi="Times New Roman" w:cs="Times New Roman"/>
                <w:sz w:val="28"/>
                <w:szCs w:val="28"/>
              </w:rPr>
              <w:softHyphen/>
              <w:t>те себя»).</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26.10.201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D425C">
              <w:rPr>
                <w:rStyle w:val="FontStyle13"/>
                <w:rFonts w:ascii="Times New Roman" w:hAnsi="Times New Roman" w:cs="Times New Roman"/>
                <w:b w:val="0"/>
                <w:sz w:val="28"/>
                <w:szCs w:val="28"/>
              </w:rPr>
              <w:lastRenderedPageBreak/>
              <w:t>32</w:t>
            </w:r>
          </w:p>
        </w:tc>
        <w:tc>
          <w:tcPr>
            <w:tcW w:w="6946" w:type="dxa"/>
          </w:tcPr>
          <w:p w:rsidR="00077060" w:rsidRPr="008D425C" w:rsidRDefault="00077060" w:rsidP="008D425C">
            <w:pPr>
              <w:pStyle w:val="Style1"/>
              <w:widowControl/>
              <w:spacing w:line="276" w:lineRule="auto"/>
              <w:ind w:firstLine="10"/>
              <w:rPr>
                <w:rStyle w:val="FontStyle12"/>
                <w:rFonts w:ascii="Times New Roman" w:hAnsi="Times New Roman" w:cs="Times New Roman"/>
                <w:i/>
                <w:color w:val="000000" w:themeColor="text1"/>
                <w:sz w:val="28"/>
                <w:szCs w:val="28"/>
              </w:rPr>
            </w:pPr>
            <w:r w:rsidRPr="008D425C">
              <w:rPr>
                <w:rStyle w:val="FontStyle11"/>
                <w:color w:val="000000" w:themeColor="text1"/>
                <w:sz w:val="28"/>
                <w:szCs w:val="28"/>
              </w:rPr>
              <w:t xml:space="preserve">Ф.И. Тютчев. </w:t>
            </w:r>
            <w:r w:rsidRPr="008D425C">
              <w:rPr>
                <w:rStyle w:val="FontStyle12"/>
                <w:rFonts w:ascii="Times New Roman" w:hAnsi="Times New Roman" w:cs="Times New Roman"/>
                <w:color w:val="000000" w:themeColor="text1"/>
                <w:sz w:val="28"/>
                <w:szCs w:val="28"/>
              </w:rPr>
              <w:t>«Есть в осени первона</w:t>
            </w:r>
            <w:r w:rsidRPr="008D425C">
              <w:rPr>
                <w:rStyle w:val="FontStyle12"/>
                <w:rFonts w:ascii="Times New Roman" w:hAnsi="Times New Roman" w:cs="Times New Roman"/>
                <w:color w:val="000000" w:themeColor="text1"/>
                <w:sz w:val="28"/>
                <w:szCs w:val="28"/>
              </w:rPr>
              <w:softHyphen/>
              <w:t>чальной...», «Чаро</w:t>
            </w:r>
            <w:r w:rsidRPr="008D425C">
              <w:rPr>
                <w:rStyle w:val="FontStyle12"/>
                <w:rFonts w:ascii="Times New Roman" w:hAnsi="Times New Roman" w:cs="Times New Roman"/>
                <w:color w:val="000000" w:themeColor="text1"/>
                <w:sz w:val="28"/>
                <w:szCs w:val="28"/>
              </w:rPr>
              <w:softHyphen/>
              <w:t>дейкою зимою...»</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06.11</w:t>
            </w:r>
            <w:r w:rsidRPr="00E00E79">
              <w:rPr>
                <w:color w:val="000000" w:themeColor="text1"/>
                <w:sz w:val="28"/>
                <w:szCs w:val="28"/>
              </w:rPr>
              <w:t>.201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D425C"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D425C">
              <w:rPr>
                <w:rStyle w:val="FontStyle13"/>
                <w:rFonts w:ascii="Times New Roman" w:hAnsi="Times New Roman" w:cs="Times New Roman"/>
                <w:b w:val="0"/>
                <w:sz w:val="28"/>
                <w:szCs w:val="28"/>
              </w:rPr>
              <w:t>33</w:t>
            </w:r>
          </w:p>
        </w:tc>
        <w:tc>
          <w:tcPr>
            <w:tcW w:w="6946" w:type="dxa"/>
          </w:tcPr>
          <w:p w:rsidR="00077060" w:rsidRPr="008D425C" w:rsidRDefault="00077060" w:rsidP="008D425C">
            <w:pPr>
              <w:pStyle w:val="Style3"/>
              <w:widowControl/>
              <w:spacing w:line="276" w:lineRule="auto"/>
              <w:ind w:left="10" w:hanging="10"/>
              <w:rPr>
                <w:rStyle w:val="FontStyle12"/>
                <w:rFonts w:ascii="Times New Roman" w:hAnsi="Times New Roman" w:cs="Times New Roman"/>
                <w:i/>
                <w:sz w:val="28"/>
                <w:szCs w:val="28"/>
              </w:rPr>
            </w:pPr>
            <w:r w:rsidRPr="008D425C">
              <w:rPr>
                <w:rStyle w:val="FontStyle11"/>
                <w:sz w:val="28"/>
                <w:szCs w:val="28"/>
              </w:rPr>
              <w:t xml:space="preserve">А.Н. Майков. </w:t>
            </w:r>
            <w:r w:rsidRPr="008D425C">
              <w:rPr>
                <w:rStyle w:val="FontStyle12"/>
                <w:rFonts w:ascii="Times New Roman" w:hAnsi="Times New Roman" w:cs="Times New Roman"/>
                <w:sz w:val="28"/>
                <w:szCs w:val="28"/>
              </w:rPr>
              <w:t>«Осень».</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07.11.201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t>34</w:t>
            </w:r>
          </w:p>
        </w:tc>
        <w:tc>
          <w:tcPr>
            <w:tcW w:w="6946" w:type="dxa"/>
          </w:tcPr>
          <w:p w:rsidR="00077060" w:rsidRPr="00834068" w:rsidRDefault="00077060" w:rsidP="008D425C">
            <w:pPr>
              <w:pStyle w:val="Style1"/>
              <w:widowControl/>
              <w:spacing w:line="276" w:lineRule="auto"/>
              <w:ind w:left="29" w:hanging="29"/>
              <w:rPr>
                <w:rStyle w:val="FontStyle12"/>
                <w:rFonts w:ascii="Times New Roman" w:hAnsi="Times New Roman" w:cs="Times New Roman"/>
                <w:i/>
                <w:sz w:val="28"/>
                <w:szCs w:val="28"/>
              </w:rPr>
            </w:pPr>
            <w:r w:rsidRPr="00834068">
              <w:rPr>
                <w:rStyle w:val="FontStyle11"/>
                <w:sz w:val="28"/>
                <w:szCs w:val="28"/>
              </w:rPr>
              <w:t xml:space="preserve">А.А. Фет. </w:t>
            </w:r>
            <w:r w:rsidRPr="00834068">
              <w:rPr>
                <w:rStyle w:val="FontStyle12"/>
                <w:rFonts w:ascii="Times New Roman" w:hAnsi="Times New Roman" w:cs="Times New Roman"/>
                <w:sz w:val="28"/>
                <w:szCs w:val="28"/>
              </w:rPr>
              <w:t>«Мама! Глянь-ка из окош</w:t>
            </w:r>
            <w:r w:rsidRPr="00834068">
              <w:rPr>
                <w:rStyle w:val="FontStyle12"/>
                <w:rFonts w:ascii="Times New Roman" w:hAnsi="Times New Roman" w:cs="Times New Roman"/>
                <w:sz w:val="28"/>
                <w:szCs w:val="28"/>
              </w:rPr>
              <w:softHyphen/>
              <w:t xml:space="preserve">ка...», «Кот поёт, глаза </w:t>
            </w:r>
            <w:proofErr w:type="gramStart"/>
            <w:r w:rsidRPr="00834068">
              <w:rPr>
                <w:rStyle w:val="FontStyle12"/>
                <w:rFonts w:ascii="Times New Roman" w:hAnsi="Times New Roman" w:cs="Times New Roman"/>
                <w:sz w:val="28"/>
                <w:szCs w:val="28"/>
              </w:rPr>
              <w:t>при</w:t>
            </w:r>
            <w:proofErr w:type="gramEnd"/>
            <w:r w:rsidRPr="00834068">
              <w:rPr>
                <w:rStyle w:val="FontStyle12"/>
                <w:rFonts w:ascii="Times New Roman" w:hAnsi="Times New Roman" w:cs="Times New Roman"/>
                <w:sz w:val="28"/>
                <w:szCs w:val="28"/>
              </w:rPr>
              <w:t xml:space="preserve"> щуря...»</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0</w:t>
            </w:r>
            <w:r w:rsidRPr="00E00E79">
              <w:rPr>
                <w:color w:val="000000" w:themeColor="text1"/>
                <w:sz w:val="28"/>
                <w:szCs w:val="28"/>
              </w:rPr>
              <w:t>9.11.201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t>35</w:t>
            </w:r>
          </w:p>
        </w:tc>
        <w:tc>
          <w:tcPr>
            <w:tcW w:w="6946" w:type="dxa"/>
          </w:tcPr>
          <w:p w:rsidR="00077060" w:rsidRPr="00834068" w:rsidRDefault="00077060" w:rsidP="008D425C">
            <w:pPr>
              <w:pStyle w:val="Style1"/>
              <w:widowControl/>
              <w:spacing w:line="276" w:lineRule="auto"/>
              <w:ind w:left="5" w:hanging="5"/>
              <w:rPr>
                <w:rStyle w:val="FontStyle12"/>
                <w:rFonts w:ascii="Times New Roman" w:hAnsi="Times New Roman" w:cs="Times New Roman"/>
                <w:i/>
                <w:sz w:val="28"/>
                <w:szCs w:val="28"/>
              </w:rPr>
            </w:pPr>
            <w:r w:rsidRPr="00834068">
              <w:rPr>
                <w:rStyle w:val="FontStyle12"/>
                <w:rFonts w:ascii="Times New Roman" w:hAnsi="Times New Roman" w:cs="Times New Roman"/>
                <w:sz w:val="28"/>
                <w:szCs w:val="28"/>
              </w:rPr>
              <w:t xml:space="preserve">Слушание и работа с детской книгой. Стихи русских поэтов. </w:t>
            </w:r>
            <w:r w:rsidRPr="00834068">
              <w:rPr>
                <w:rStyle w:val="FontStyle11"/>
                <w:sz w:val="28"/>
                <w:szCs w:val="28"/>
              </w:rPr>
              <w:t xml:space="preserve">Дополнительное чтение. И.А. Бунин. </w:t>
            </w:r>
            <w:r w:rsidRPr="00834068">
              <w:rPr>
                <w:rStyle w:val="FontStyle12"/>
                <w:rFonts w:ascii="Times New Roman" w:hAnsi="Times New Roman" w:cs="Times New Roman"/>
                <w:sz w:val="28"/>
                <w:szCs w:val="28"/>
              </w:rPr>
              <w:t>«Листопад». 1 ч с. 145</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11</w:t>
            </w:r>
            <w:r w:rsidRPr="00E00E79">
              <w:rPr>
                <w:color w:val="000000" w:themeColor="text1"/>
                <w:sz w:val="28"/>
                <w:szCs w:val="28"/>
              </w:rPr>
              <w:t>.11.201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t>36</w:t>
            </w:r>
          </w:p>
        </w:tc>
        <w:tc>
          <w:tcPr>
            <w:tcW w:w="6946" w:type="dxa"/>
          </w:tcPr>
          <w:p w:rsidR="00077060" w:rsidRPr="00834068" w:rsidRDefault="00077060" w:rsidP="008D425C">
            <w:pPr>
              <w:pStyle w:val="Style1"/>
              <w:widowControl/>
              <w:spacing w:line="276" w:lineRule="auto"/>
              <w:ind w:left="5" w:hanging="5"/>
              <w:rPr>
                <w:rStyle w:val="FontStyle12"/>
                <w:rFonts w:ascii="Times New Roman" w:hAnsi="Times New Roman" w:cs="Times New Roman"/>
                <w:i/>
                <w:color w:val="000000" w:themeColor="text1"/>
                <w:sz w:val="28"/>
                <w:szCs w:val="28"/>
              </w:rPr>
            </w:pPr>
            <w:r w:rsidRPr="00834068">
              <w:rPr>
                <w:rStyle w:val="FontStyle12"/>
                <w:rFonts w:ascii="Times New Roman" w:hAnsi="Times New Roman" w:cs="Times New Roman"/>
                <w:color w:val="000000" w:themeColor="text1"/>
                <w:sz w:val="28"/>
                <w:szCs w:val="28"/>
              </w:rPr>
              <w:t>Урок-обобщение по раздел</w:t>
            </w:r>
            <w:proofErr w:type="gramStart"/>
            <w:r w:rsidRPr="00834068">
              <w:rPr>
                <w:rStyle w:val="FontStyle12"/>
                <w:rFonts w:ascii="Times New Roman" w:hAnsi="Times New Roman" w:cs="Times New Roman"/>
                <w:color w:val="000000" w:themeColor="text1"/>
                <w:sz w:val="28"/>
                <w:szCs w:val="28"/>
              </w:rPr>
              <w:t>у(</w:t>
            </w:r>
            <w:proofErr w:type="gramEnd"/>
            <w:r w:rsidRPr="00834068">
              <w:rPr>
                <w:rStyle w:val="FontStyle12"/>
                <w:rFonts w:ascii="Times New Roman" w:hAnsi="Times New Roman" w:cs="Times New Roman"/>
                <w:color w:val="000000" w:themeColor="text1"/>
                <w:sz w:val="28"/>
                <w:szCs w:val="28"/>
              </w:rPr>
              <w:t>«Проверь</w:t>
            </w:r>
            <w:r w:rsidRPr="00834068">
              <w:rPr>
                <w:rStyle w:val="FontStyle12"/>
                <w:rFonts w:ascii="Times New Roman" w:hAnsi="Times New Roman" w:cs="Times New Roman"/>
                <w:color w:val="000000" w:themeColor="text1"/>
                <w:sz w:val="28"/>
                <w:szCs w:val="28"/>
              </w:rPr>
              <w:softHyphen/>
              <w:t>те себя»).</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13.11.201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t>37</w:t>
            </w:r>
          </w:p>
        </w:tc>
        <w:tc>
          <w:tcPr>
            <w:tcW w:w="6946" w:type="dxa"/>
          </w:tcPr>
          <w:p w:rsidR="00077060" w:rsidRPr="00834068" w:rsidRDefault="00077060" w:rsidP="008D425C">
            <w:pPr>
              <w:pStyle w:val="Style1"/>
              <w:widowControl/>
              <w:spacing w:line="276" w:lineRule="auto"/>
              <w:ind w:firstLine="19"/>
              <w:rPr>
                <w:rStyle w:val="FontStyle12"/>
                <w:rFonts w:ascii="Times New Roman" w:hAnsi="Times New Roman" w:cs="Times New Roman"/>
                <w:i/>
                <w:sz w:val="28"/>
                <w:szCs w:val="28"/>
              </w:rPr>
            </w:pPr>
            <w:r w:rsidRPr="00834068">
              <w:rPr>
                <w:rStyle w:val="FontStyle12"/>
                <w:rFonts w:ascii="Times New Roman" w:hAnsi="Times New Roman" w:cs="Times New Roman"/>
                <w:sz w:val="28"/>
                <w:szCs w:val="28"/>
              </w:rPr>
              <w:t>Л.Н. Толстой «Два брата» (сказ</w:t>
            </w:r>
            <w:r w:rsidRPr="00834068">
              <w:rPr>
                <w:rStyle w:val="FontStyle12"/>
                <w:rFonts w:ascii="Times New Roman" w:hAnsi="Times New Roman" w:cs="Times New Roman"/>
                <w:sz w:val="28"/>
                <w:szCs w:val="28"/>
              </w:rPr>
              <w:softHyphen/>
              <w:t>ка), «Белка и волк» (басня).</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14.11.201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t>38</w:t>
            </w:r>
          </w:p>
        </w:tc>
        <w:tc>
          <w:tcPr>
            <w:tcW w:w="6946" w:type="dxa"/>
          </w:tcPr>
          <w:p w:rsidR="00077060" w:rsidRPr="00834068" w:rsidRDefault="00077060" w:rsidP="008D425C">
            <w:pPr>
              <w:pStyle w:val="Style1"/>
              <w:widowControl/>
              <w:spacing w:line="276" w:lineRule="auto"/>
              <w:ind w:left="5" w:hanging="5"/>
              <w:rPr>
                <w:rStyle w:val="FontStyle12"/>
                <w:rFonts w:ascii="Times New Roman" w:hAnsi="Times New Roman" w:cs="Times New Roman"/>
                <w:i/>
                <w:sz w:val="28"/>
                <w:szCs w:val="28"/>
              </w:rPr>
            </w:pPr>
            <w:r w:rsidRPr="00834068">
              <w:rPr>
                <w:rStyle w:val="FontStyle12"/>
                <w:rFonts w:ascii="Times New Roman" w:hAnsi="Times New Roman" w:cs="Times New Roman"/>
                <w:sz w:val="28"/>
                <w:szCs w:val="28"/>
              </w:rPr>
              <w:t xml:space="preserve">Слушание и работа с детскими книгами. </w:t>
            </w:r>
            <w:r w:rsidRPr="00834068">
              <w:rPr>
                <w:rStyle w:val="FontStyle11"/>
                <w:sz w:val="28"/>
                <w:szCs w:val="28"/>
              </w:rPr>
              <w:t>Дополнительное чтение. Л.Н. Тол</w:t>
            </w:r>
            <w:r w:rsidRPr="00834068">
              <w:rPr>
                <w:rStyle w:val="FontStyle11"/>
                <w:sz w:val="28"/>
                <w:szCs w:val="28"/>
              </w:rPr>
              <w:softHyphen/>
              <w:t xml:space="preserve">стой. </w:t>
            </w:r>
            <w:r w:rsidRPr="00834068">
              <w:rPr>
                <w:rStyle w:val="FontStyle12"/>
                <w:rFonts w:ascii="Times New Roman" w:hAnsi="Times New Roman" w:cs="Times New Roman"/>
                <w:sz w:val="28"/>
                <w:szCs w:val="28"/>
              </w:rPr>
              <w:t>«Работник Емельян и пустой барабан». 1 ч с. 94</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16.11.201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t>39</w:t>
            </w:r>
          </w:p>
        </w:tc>
        <w:tc>
          <w:tcPr>
            <w:tcW w:w="6946" w:type="dxa"/>
          </w:tcPr>
          <w:p w:rsidR="00077060" w:rsidRPr="00834068" w:rsidRDefault="00077060" w:rsidP="008D425C">
            <w:pPr>
              <w:pStyle w:val="Style1"/>
              <w:widowControl/>
              <w:spacing w:line="276" w:lineRule="auto"/>
              <w:ind w:left="5" w:hanging="5"/>
              <w:rPr>
                <w:rStyle w:val="FontStyle12"/>
                <w:rFonts w:ascii="Times New Roman" w:hAnsi="Times New Roman" w:cs="Times New Roman"/>
                <w:i/>
                <w:sz w:val="28"/>
                <w:szCs w:val="28"/>
              </w:rPr>
            </w:pPr>
            <w:r w:rsidRPr="00834068">
              <w:rPr>
                <w:rStyle w:val="FontStyle12"/>
                <w:rFonts w:ascii="Times New Roman" w:hAnsi="Times New Roman" w:cs="Times New Roman"/>
                <w:sz w:val="28"/>
                <w:szCs w:val="28"/>
              </w:rPr>
              <w:t xml:space="preserve">Слушание и работа с детскими книгами. </w:t>
            </w:r>
            <w:r w:rsidRPr="00834068">
              <w:rPr>
                <w:rStyle w:val="FontStyle11"/>
                <w:sz w:val="28"/>
                <w:szCs w:val="28"/>
              </w:rPr>
              <w:t>Дополнительное чтение. Л.Н. Тол</w:t>
            </w:r>
            <w:r w:rsidRPr="00834068">
              <w:rPr>
                <w:rStyle w:val="FontStyle11"/>
                <w:sz w:val="28"/>
                <w:szCs w:val="28"/>
              </w:rPr>
              <w:softHyphen/>
              <w:t xml:space="preserve">стой. </w:t>
            </w:r>
            <w:r w:rsidRPr="00834068">
              <w:rPr>
                <w:rStyle w:val="FontStyle12"/>
                <w:rFonts w:ascii="Times New Roman" w:hAnsi="Times New Roman" w:cs="Times New Roman"/>
                <w:sz w:val="28"/>
                <w:szCs w:val="28"/>
              </w:rPr>
              <w:t>«Работник Емельян и пустой барабан». 1 ч с. 94</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18</w:t>
            </w:r>
            <w:r w:rsidRPr="00E00E79">
              <w:rPr>
                <w:color w:val="000000" w:themeColor="text1"/>
                <w:sz w:val="28"/>
                <w:szCs w:val="28"/>
              </w:rPr>
              <w:t>.11.201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t>40</w:t>
            </w:r>
          </w:p>
        </w:tc>
        <w:tc>
          <w:tcPr>
            <w:tcW w:w="6946" w:type="dxa"/>
          </w:tcPr>
          <w:p w:rsidR="00077060" w:rsidRPr="00834068" w:rsidRDefault="00077060" w:rsidP="008D425C">
            <w:pPr>
              <w:pStyle w:val="Style1"/>
              <w:widowControl/>
              <w:spacing w:line="276" w:lineRule="auto"/>
              <w:ind w:firstLine="5"/>
              <w:rPr>
                <w:rStyle w:val="FontStyle12"/>
                <w:rFonts w:ascii="Times New Roman" w:hAnsi="Times New Roman" w:cs="Times New Roman"/>
                <w:i/>
                <w:color w:val="000000" w:themeColor="text1"/>
                <w:sz w:val="28"/>
                <w:szCs w:val="28"/>
              </w:rPr>
            </w:pPr>
            <w:r w:rsidRPr="00834068">
              <w:rPr>
                <w:rStyle w:val="FontStyle12"/>
                <w:rFonts w:ascii="Times New Roman" w:hAnsi="Times New Roman" w:cs="Times New Roman"/>
                <w:color w:val="000000" w:themeColor="text1"/>
                <w:sz w:val="28"/>
                <w:szCs w:val="28"/>
              </w:rPr>
              <w:t>Научно-познава</w:t>
            </w:r>
            <w:r w:rsidRPr="00834068">
              <w:rPr>
                <w:rStyle w:val="FontStyle12"/>
                <w:rFonts w:ascii="Times New Roman" w:hAnsi="Times New Roman" w:cs="Times New Roman"/>
                <w:color w:val="000000" w:themeColor="text1"/>
                <w:sz w:val="28"/>
                <w:szCs w:val="28"/>
              </w:rPr>
              <w:softHyphen/>
              <w:t>тельные и худо</w:t>
            </w:r>
            <w:r w:rsidRPr="00834068">
              <w:rPr>
                <w:rStyle w:val="FontStyle12"/>
                <w:rFonts w:ascii="Times New Roman" w:hAnsi="Times New Roman" w:cs="Times New Roman"/>
                <w:color w:val="000000" w:themeColor="text1"/>
                <w:sz w:val="28"/>
                <w:szCs w:val="28"/>
              </w:rPr>
              <w:softHyphen/>
              <w:t>жественные рас</w:t>
            </w:r>
            <w:r w:rsidRPr="00834068">
              <w:rPr>
                <w:rStyle w:val="FontStyle12"/>
                <w:rFonts w:ascii="Times New Roman" w:hAnsi="Times New Roman" w:cs="Times New Roman"/>
                <w:color w:val="000000" w:themeColor="text1"/>
                <w:sz w:val="28"/>
                <w:szCs w:val="28"/>
              </w:rPr>
              <w:softHyphen/>
              <w:t>сказы. «Лебеди», «Зайцы».</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20.11.201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t>41</w:t>
            </w:r>
          </w:p>
        </w:tc>
        <w:tc>
          <w:tcPr>
            <w:tcW w:w="6946" w:type="dxa"/>
          </w:tcPr>
          <w:p w:rsidR="00077060" w:rsidRPr="00834068" w:rsidRDefault="00077060" w:rsidP="008D425C">
            <w:pPr>
              <w:pStyle w:val="Style3"/>
              <w:widowControl/>
              <w:spacing w:line="276" w:lineRule="auto"/>
              <w:ind w:left="10" w:hanging="10"/>
              <w:rPr>
                <w:rStyle w:val="FontStyle12"/>
                <w:rFonts w:ascii="Times New Roman" w:hAnsi="Times New Roman" w:cs="Times New Roman"/>
                <w:i/>
                <w:sz w:val="28"/>
                <w:szCs w:val="28"/>
              </w:rPr>
            </w:pPr>
            <w:r w:rsidRPr="00834068">
              <w:rPr>
                <w:rStyle w:val="FontStyle11"/>
                <w:sz w:val="28"/>
                <w:szCs w:val="28"/>
              </w:rPr>
              <w:t xml:space="preserve">Дополнительное чтение. </w:t>
            </w:r>
            <w:r w:rsidRPr="00834068">
              <w:rPr>
                <w:rStyle w:val="FontStyle12"/>
                <w:rFonts w:ascii="Times New Roman" w:hAnsi="Times New Roman" w:cs="Times New Roman"/>
                <w:sz w:val="28"/>
                <w:szCs w:val="28"/>
              </w:rPr>
              <w:t>«Лев и собачка». 1 ч  с. 181</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21.11.201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t>42</w:t>
            </w:r>
          </w:p>
        </w:tc>
        <w:tc>
          <w:tcPr>
            <w:tcW w:w="6946" w:type="dxa"/>
          </w:tcPr>
          <w:p w:rsidR="00077060" w:rsidRPr="00834068" w:rsidRDefault="00077060" w:rsidP="008D425C">
            <w:pPr>
              <w:pStyle w:val="Style1"/>
              <w:widowControl/>
              <w:spacing w:line="276" w:lineRule="auto"/>
              <w:rPr>
                <w:rStyle w:val="FontStyle12"/>
                <w:rFonts w:ascii="Times New Roman" w:hAnsi="Times New Roman" w:cs="Times New Roman"/>
                <w:i/>
                <w:sz w:val="28"/>
                <w:szCs w:val="28"/>
              </w:rPr>
            </w:pPr>
            <w:proofErr w:type="spellStart"/>
            <w:r w:rsidRPr="00834068">
              <w:rPr>
                <w:rStyle w:val="FontStyle12"/>
                <w:rFonts w:ascii="Times New Roman" w:hAnsi="Times New Roman" w:cs="Times New Roman"/>
                <w:sz w:val="28"/>
                <w:szCs w:val="28"/>
              </w:rPr>
              <w:t>Разножанровые</w:t>
            </w:r>
            <w:proofErr w:type="spellEnd"/>
            <w:r w:rsidRPr="00834068">
              <w:rPr>
                <w:rStyle w:val="FontStyle12"/>
                <w:rFonts w:ascii="Times New Roman" w:hAnsi="Times New Roman" w:cs="Times New Roman"/>
                <w:sz w:val="28"/>
                <w:szCs w:val="28"/>
              </w:rPr>
              <w:t xml:space="preserve"> произведения. Рас</w:t>
            </w:r>
            <w:r w:rsidRPr="00834068">
              <w:rPr>
                <w:rStyle w:val="FontStyle12"/>
                <w:rFonts w:ascii="Times New Roman" w:hAnsi="Times New Roman" w:cs="Times New Roman"/>
                <w:sz w:val="28"/>
                <w:szCs w:val="28"/>
              </w:rPr>
              <w:softHyphen/>
              <w:t xml:space="preserve">сказ «Прыжок». </w:t>
            </w:r>
            <w:r w:rsidRPr="00834068">
              <w:rPr>
                <w:rStyle w:val="FontStyle12"/>
                <w:rFonts w:ascii="Times New Roman" w:hAnsi="Times New Roman" w:cs="Times New Roman"/>
                <w:sz w:val="28"/>
                <w:szCs w:val="28"/>
              </w:rPr>
              <w:lastRenderedPageBreak/>
              <w:t>Былина «Как боролся русский богатырь».</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lastRenderedPageBreak/>
              <w:t>23.11.20</w:t>
            </w:r>
            <w:r w:rsidRPr="00E00E79">
              <w:rPr>
                <w:color w:val="000000" w:themeColor="text1"/>
                <w:sz w:val="28"/>
                <w:szCs w:val="28"/>
              </w:rPr>
              <w:lastRenderedPageBreak/>
              <w:t>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lastRenderedPageBreak/>
              <w:t>43</w:t>
            </w:r>
          </w:p>
        </w:tc>
        <w:tc>
          <w:tcPr>
            <w:tcW w:w="6946" w:type="dxa"/>
          </w:tcPr>
          <w:p w:rsidR="00077060" w:rsidRPr="00834068" w:rsidRDefault="00077060" w:rsidP="008D425C">
            <w:pPr>
              <w:pStyle w:val="Style1"/>
              <w:widowControl/>
              <w:spacing w:line="276" w:lineRule="auto"/>
              <w:rPr>
                <w:rStyle w:val="FontStyle12"/>
                <w:rFonts w:ascii="Times New Roman" w:hAnsi="Times New Roman" w:cs="Times New Roman"/>
                <w:i/>
                <w:sz w:val="28"/>
                <w:szCs w:val="28"/>
              </w:rPr>
            </w:pPr>
            <w:proofErr w:type="spellStart"/>
            <w:r w:rsidRPr="00834068">
              <w:rPr>
                <w:rStyle w:val="FontStyle12"/>
                <w:rFonts w:ascii="Times New Roman" w:hAnsi="Times New Roman" w:cs="Times New Roman"/>
                <w:sz w:val="28"/>
                <w:szCs w:val="28"/>
              </w:rPr>
              <w:t>Разножанровые</w:t>
            </w:r>
            <w:proofErr w:type="spellEnd"/>
            <w:r w:rsidRPr="00834068">
              <w:rPr>
                <w:rStyle w:val="FontStyle12"/>
                <w:rFonts w:ascii="Times New Roman" w:hAnsi="Times New Roman" w:cs="Times New Roman"/>
                <w:sz w:val="28"/>
                <w:szCs w:val="28"/>
              </w:rPr>
              <w:t xml:space="preserve"> произведения. Рас</w:t>
            </w:r>
            <w:r w:rsidRPr="00834068">
              <w:rPr>
                <w:rStyle w:val="FontStyle12"/>
                <w:rFonts w:ascii="Times New Roman" w:hAnsi="Times New Roman" w:cs="Times New Roman"/>
                <w:sz w:val="28"/>
                <w:szCs w:val="28"/>
              </w:rPr>
              <w:softHyphen/>
              <w:t>сказ «Прыжок». Былина «Как боролся русский богатырь».</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25</w:t>
            </w:r>
            <w:r w:rsidRPr="00E00E79">
              <w:rPr>
                <w:color w:val="000000" w:themeColor="text1"/>
                <w:sz w:val="28"/>
                <w:szCs w:val="28"/>
              </w:rPr>
              <w:t>.11.201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t>44</w:t>
            </w:r>
          </w:p>
        </w:tc>
        <w:tc>
          <w:tcPr>
            <w:tcW w:w="6946" w:type="dxa"/>
          </w:tcPr>
          <w:p w:rsidR="00077060" w:rsidRPr="00834068" w:rsidRDefault="00077060" w:rsidP="008D425C">
            <w:pPr>
              <w:pStyle w:val="Style1"/>
              <w:widowControl/>
              <w:spacing w:line="276" w:lineRule="auto"/>
              <w:rPr>
                <w:rStyle w:val="FontStyle12"/>
                <w:rFonts w:ascii="Times New Roman" w:hAnsi="Times New Roman" w:cs="Times New Roman"/>
                <w:i/>
                <w:sz w:val="28"/>
                <w:szCs w:val="28"/>
              </w:rPr>
            </w:pPr>
            <w:proofErr w:type="spellStart"/>
            <w:r w:rsidRPr="00834068">
              <w:rPr>
                <w:rStyle w:val="FontStyle12"/>
                <w:rFonts w:ascii="Times New Roman" w:hAnsi="Times New Roman" w:cs="Times New Roman"/>
                <w:sz w:val="28"/>
                <w:szCs w:val="28"/>
              </w:rPr>
              <w:t>Разножанровые</w:t>
            </w:r>
            <w:proofErr w:type="spellEnd"/>
            <w:r w:rsidRPr="00834068">
              <w:rPr>
                <w:rStyle w:val="FontStyle12"/>
                <w:rFonts w:ascii="Times New Roman" w:hAnsi="Times New Roman" w:cs="Times New Roman"/>
                <w:sz w:val="28"/>
                <w:szCs w:val="28"/>
              </w:rPr>
              <w:t xml:space="preserve"> произведения. Рас</w:t>
            </w:r>
            <w:r w:rsidRPr="00834068">
              <w:rPr>
                <w:rStyle w:val="FontStyle12"/>
                <w:rFonts w:ascii="Times New Roman" w:hAnsi="Times New Roman" w:cs="Times New Roman"/>
                <w:sz w:val="28"/>
                <w:szCs w:val="28"/>
              </w:rPr>
              <w:softHyphen/>
              <w:t>сказ «Прыжок». Былина «Как боролся русский богатырь».</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27.11.201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t>45</w:t>
            </w:r>
          </w:p>
        </w:tc>
        <w:tc>
          <w:tcPr>
            <w:tcW w:w="6946" w:type="dxa"/>
          </w:tcPr>
          <w:p w:rsidR="00077060" w:rsidRPr="00834068" w:rsidRDefault="00077060" w:rsidP="008D425C">
            <w:pPr>
              <w:pStyle w:val="Style1"/>
              <w:widowControl/>
              <w:spacing w:line="276" w:lineRule="auto"/>
              <w:ind w:firstLine="5"/>
              <w:rPr>
                <w:rStyle w:val="FontStyle12"/>
                <w:rFonts w:ascii="Times New Roman" w:hAnsi="Times New Roman" w:cs="Times New Roman"/>
                <w:i/>
                <w:sz w:val="28"/>
                <w:szCs w:val="28"/>
              </w:rPr>
            </w:pPr>
            <w:r w:rsidRPr="00834068">
              <w:rPr>
                <w:rStyle w:val="FontStyle12"/>
                <w:rFonts w:ascii="Times New Roman" w:hAnsi="Times New Roman" w:cs="Times New Roman"/>
                <w:sz w:val="28"/>
                <w:szCs w:val="28"/>
              </w:rPr>
              <w:t xml:space="preserve">Слушание и работа с детской книгой. Книги Л.Н. Толстого. </w:t>
            </w:r>
            <w:r w:rsidRPr="00834068">
              <w:rPr>
                <w:rStyle w:val="FontStyle11"/>
                <w:sz w:val="28"/>
                <w:szCs w:val="28"/>
              </w:rPr>
              <w:t xml:space="preserve">Дополнительное чтение: </w:t>
            </w:r>
            <w:r w:rsidRPr="00834068">
              <w:rPr>
                <w:rStyle w:val="FontStyle12"/>
                <w:rFonts w:ascii="Times New Roman" w:hAnsi="Times New Roman" w:cs="Times New Roman"/>
                <w:sz w:val="28"/>
                <w:szCs w:val="28"/>
              </w:rPr>
              <w:t>«Ореховая ветка». 1 ч с. 109</w:t>
            </w:r>
          </w:p>
          <w:p w:rsidR="00077060" w:rsidRPr="00834068" w:rsidRDefault="00077060" w:rsidP="008D425C">
            <w:pPr>
              <w:pStyle w:val="Style1"/>
              <w:widowControl/>
              <w:spacing w:line="276" w:lineRule="auto"/>
              <w:ind w:left="10" w:hanging="10"/>
              <w:rPr>
                <w:rStyle w:val="FontStyle12"/>
                <w:rFonts w:ascii="Times New Roman" w:hAnsi="Times New Roman" w:cs="Times New Roman"/>
                <w:i/>
                <w:sz w:val="28"/>
                <w:szCs w:val="28"/>
              </w:rPr>
            </w:pPr>
            <w:r w:rsidRPr="00834068">
              <w:rPr>
                <w:rStyle w:val="FontStyle11"/>
                <w:sz w:val="28"/>
                <w:szCs w:val="28"/>
              </w:rPr>
              <w:t xml:space="preserve">А. </w:t>
            </w:r>
            <w:proofErr w:type="spellStart"/>
            <w:r w:rsidRPr="00834068">
              <w:rPr>
                <w:rStyle w:val="FontStyle11"/>
                <w:sz w:val="28"/>
                <w:szCs w:val="28"/>
              </w:rPr>
              <w:t>Сергеенко</w:t>
            </w:r>
            <w:proofErr w:type="spellEnd"/>
            <w:r w:rsidRPr="00834068">
              <w:rPr>
                <w:rStyle w:val="FontStyle11"/>
                <w:sz w:val="28"/>
                <w:szCs w:val="28"/>
              </w:rPr>
              <w:t xml:space="preserve"> </w:t>
            </w:r>
            <w:r w:rsidRPr="00834068">
              <w:rPr>
                <w:rStyle w:val="FontStyle12"/>
                <w:rFonts w:ascii="Times New Roman" w:hAnsi="Times New Roman" w:cs="Times New Roman"/>
                <w:sz w:val="28"/>
                <w:szCs w:val="28"/>
              </w:rPr>
              <w:t>«Как Л.Н. Толстой рас</w:t>
            </w:r>
            <w:r w:rsidRPr="00834068">
              <w:rPr>
                <w:rStyle w:val="FontStyle12"/>
                <w:rFonts w:ascii="Times New Roman" w:hAnsi="Times New Roman" w:cs="Times New Roman"/>
                <w:sz w:val="28"/>
                <w:szCs w:val="28"/>
              </w:rPr>
              <w:softHyphen/>
              <w:t>сказывал сказку об огурцах». 1 ч с. 113</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28.11.201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t>46</w:t>
            </w:r>
          </w:p>
        </w:tc>
        <w:tc>
          <w:tcPr>
            <w:tcW w:w="6946" w:type="dxa"/>
          </w:tcPr>
          <w:p w:rsidR="00077060" w:rsidRPr="00834068" w:rsidRDefault="00077060" w:rsidP="008D425C">
            <w:pPr>
              <w:pStyle w:val="Style1"/>
              <w:widowControl/>
              <w:spacing w:line="276" w:lineRule="auto"/>
              <w:ind w:firstLine="5"/>
              <w:rPr>
                <w:rStyle w:val="FontStyle12"/>
                <w:rFonts w:ascii="Times New Roman" w:hAnsi="Times New Roman" w:cs="Times New Roman"/>
                <w:i/>
                <w:sz w:val="28"/>
                <w:szCs w:val="28"/>
              </w:rPr>
            </w:pPr>
            <w:r w:rsidRPr="00834068">
              <w:rPr>
                <w:rStyle w:val="FontStyle12"/>
                <w:rFonts w:ascii="Times New Roman" w:hAnsi="Times New Roman" w:cs="Times New Roman"/>
                <w:sz w:val="28"/>
                <w:szCs w:val="28"/>
              </w:rPr>
              <w:t xml:space="preserve">Слушание и работа с детской книгой. Книги Л.Н. Толстого. </w:t>
            </w:r>
            <w:r w:rsidRPr="00834068">
              <w:rPr>
                <w:rStyle w:val="FontStyle11"/>
                <w:sz w:val="28"/>
                <w:szCs w:val="28"/>
              </w:rPr>
              <w:t xml:space="preserve">Дополнительное чтение: </w:t>
            </w:r>
            <w:r w:rsidRPr="00834068">
              <w:rPr>
                <w:rStyle w:val="FontStyle12"/>
                <w:rFonts w:ascii="Times New Roman" w:hAnsi="Times New Roman" w:cs="Times New Roman"/>
                <w:sz w:val="28"/>
                <w:szCs w:val="28"/>
              </w:rPr>
              <w:t>«Ореховая ветка». 1 ч с. 109</w:t>
            </w:r>
          </w:p>
          <w:p w:rsidR="00077060" w:rsidRPr="00834068" w:rsidRDefault="00077060" w:rsidP="008D425C">
            <w:pPr>
              <w:pStyle w:val="Style1"/>
              <w:widowControl/>
              <w:spacing w:line="276" w:lineRule="auto"/>
              <w:ind w:left="10" w:hanging="10"/>
              <w:rPr>
                <w:rStyle w:val="FontStyle12"/>
                <w:rFonts w:ascii="Times New Roman" w:hAnsi="Times New Roman" w:cs="Times New Roman"/>
                <w:i/>
                <w:sz w:val="28"/>
                <w:szCs w:val="28"/>
              </w:rPr>
            </w:pPr>
            <w:r w:rsidRPr="00834068">
              <w:rPr>
                <w:rStyle w:val="FontStyle11"/>
                <w:sz w:val="28"/>
                <w:szCs w:val="28"/>
              </w:rPr>
              <w:t xml:space="preserve">А. </w:t>
            </w:r>
            <w:proofErr w:type="spellStart"/>
            <w:r w:rsidRPr="00834068">
              <w:rPr>
                <w:rStyle w:val="FontStyle11"/>
                <w:sz w:val="28"/>
                <w:szCs w:val="28"/>
              </w:rPr>
              <w:t>Сергеенко</w:t>
            </w:r>
            <w:proofErr w:type="spellEnd"/>
            <w:r w:rsidRPr="00834068">
              <w:rPr>
                <w:rStyle w:val="FontStyle11"/>
                <w:sz w:val="28"/>
                <w:szCs w:val="28"/>
              </w:rPr>
              <w:t xml:space="preserve"> </w:t>
            </w:r>
            <w:r w:rsidRPr="00834068">
              <w:rPr>
                <w:rStyle w:val="FontStyle12"/>
                <w:rFonts w:ascii="Times New Roman" w:hAnsi="Times New Roman" w:cs="Times New Roman"/>
                <w:sz w:val="28"/>
                <w:szCs w:val="28"/>
              </w:rPr>
              <w:t>«Как Л.Н. Толстой рас</w:t>
            </w:r>
            <w:r w:rsidRPr="00834068">
              <w:rPr>
                <w:rStyle w:val="FontStyle12"/>
                <w:rFonts w:ascii="Times New Roman" w:hAnsi="Times New Roman" w:cs="Times New Roman"/>
                <w:sz w:val="28"/>
                <w:szCs w:val="28"/>
              </w:rPr>
              <w:softHyphen/>
              <w:t>сказывал сказку об огурцах». 1 ч с. 113</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30.11.201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t>47</w:t>
            </w:r>
          </w:p>
        </w:tc>
        <w:tc>
          <w:tcPr>
            <w:tcW w:w="6946" w:type="dxa"/>
          </w:tcPr>
          <w:p w:rsidR="00077060" w:rsidRPr="00834068" w:rsidRDefault="00077060" w:rsidP="008D425C">
            <w:pPr>
              <w:pStyle w:val="Style1"/>
              <w:widowControl/>
              <w:spacing w:line="276" w:lineRule="auto"/>
              <w:rPr>
                <w:rStyle w:val="FontStyle12"/>
                <w:rFonts w:ascii="Times New Roman" w:hAnsi="Times New Roman" w:cs="Times New Roman"/>
                <w:i/>
                <w:sz w:val="28"/>
                <w:szCs w:val="28"/>
              </w:rPr>
            </w:pPr>
            <w:r w:rsidRPr="00834068">
              <w:rPr>
                <w:rStyle w:val="FontStyle12"/>
                <w:rFonts w:ascii="Times New Roman" w:hAnsi="Times New Roman" w:cs="Times New Roman"/>
                <w:sz w:val="28"/>
                <w:szCs w:val="28"/>
              </w:rPr>
              <w:t>Урок-обобщение по раздел</w:t>
            </w:r>
            <w:proofErr w:type="gramStart"/>
            <w:r w:rsidRPr="00834068">
              <w:rPr>
                <w:rStyle w:val="FontStyle12"/>
                <w:rFonts w:ascii="Times New Roman" w:hAnsi="Times New Roman" w:cs="Times New Roman"/>
                <w:sz w:val="28"/>
                <w:szCs w:val="28"/>
              </w:rPr>
              <w:t>у(</w:t>
            </w:r>
            <w:proofErr w:type="gramEnd"/>
            <w:r w:rsidRPr="00834068">
              <w:rPr>
                <w:rStyle w:val="FontStyle12"/>
                <w:rFonts w:ascii="Times New Roman" w:hAnsi="Times New Roman" w:cs="Times New Roman"/>
                <w:sz w:val="28"/>
                <w:szCs w:val="28"/>
              </w:rPr>
              <w:t>«Проверь</w:t>
            </w:r>
            <w:r w:rsidRPr="00834068">
              <w:rPr>
                <w:rStyle w:val="FontStyle12"/>
                <w:rFonts w:ascii="Times New Roman" w:hAnsi="Times New Roman" w:cs="Times New Roman"/>
                <w:sz w:val="28"/>
                <w:szCs w:val="28"/>
              </w:rPr>
              <w:softHyphen/>
              <w:t>те себя»).</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02</w:t>
            </w:r>
            <w:r w:rsidRPr="00E00E79">
              <w:rPr>
                <w:color w:val="000000" w:themeColor="text1"/>
                <w:sz w:val="28"/>
                <w:szCs w:val="28"/>
              </w:rPr>
              <w:t>.12.201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t>48</w:t>
            </w:r>
          </w:p>
        </w:tc>
        <w:tc>
          <w:tcPr>
            <w:tcW w:w="6946" w:type="dxa"/>
          </w:tcPr>
          <w:p w:rsidR="00077060" w:rsidRPr="00834068" w:rsidRDefault="00077060" w:rsidP="008D425C">
            <w:pPr>
              <w:pStyle w:val="Style1"/>
              <w:widowControl/>
              <w:spacing w:line="276" w:lineRule="auto"/>
              <w:rPr>
                <w:rStyle w:val="FontStyle12"/>
                <w:rFonts w:ascii="Times New Roman" w:hAnsi="Times New Roman" w:cs="Times New Roman"/>
                <w:i/>
                <w:color w:val="000000" w:themeColor="text1"/>
                <w:sz w:val="28"/>
                <w:szCs w:val="28"/>
              </w:rPr>
            </w:pPr>
            <w:r w:rsidRPr="00834068">
              <w:rPr>
                <w:rStyle w:val="FontStyle12"/>
                <w:rFonts w:ascii="Times New Roman" w:hAnsi="Times New Roman" w:cs="Times New Roman"/>
                <w:color w:val="000000" w:themeColor="text1"/>
                <w:sz w:val="28"/>
                <w:szCs w:val="28"/>
              </w:rPr>
              <w:t>Стихи Н.А. Некра</w:t>
            </w:r>
            <w:r w:rsidRPr="00834068">
              <w:rPr>
                <w:rStyle w:val="FontStyle12"/>
                <w:rFonts w:ascii="Times New Roman" w:hAnsi="Times New Roman" w:cs="Times New Roman"/>
                <w:color w:val="000000" w:themeColor="text1"/>
                <w:sz w:val="28"/>
                <w:szCs w:val="28"/>
              </w:rPr>
              <w:softHyphen/>
              <w:t>сова о детях. «Крестьянские де</w:t>
            </w:r>
            <w:r w:rsidRPr="00834068">
              <w:rPr>
                <w:rStyle w:val="FontStyle12"/>
                <w:rFonts w:ascii="Times New Roman" w:hAnsi="Times New Roman" w:cs="Times New Roman"/>
                <w:color w:val="000000" w:themeColor="text1"/>
                <w:sz w:val="28"/>
                <w:szCs w:val="28"/>
              </w:rPr>
              <w:softHyphen/>
              <w:t>ти» (отрывок). «Му</w:t>
            </w:r>
            <w:r w:rsidRPr="00834068">
              <w:rPr>
                <w:rStyle w:val="FontStyle12"/>
                <w:rFonts w:ascii="Times New Roman" w:hAnsi="Times New Roman" w:cs="Times New Roman"/>
                <w:color w:val="000000" w:themeColor="text1"/>
                <w:sz w:val="28"/>
                <w:szCs w:val="28"/>
              </w:rPr>
              <w:softHyphen/>
              <w:t xml:space="preserve">жичок с ноготок» (отрывок). </w:t>
            </w:r>
            <w:r w:rsidRPr="00834068">
              <w:rPr>
                <w:rStyle w:val="FontStyle11"/>
                <w:color w:val="000000" w:themeColor="text1"/>
                <w:sz w:val="28"/>
                <w:szCs w:val="28"/>
              </w:rPr>
              <w:t>К.И. Чу</w:t>
            </w:r>
            <w:r w:rsidRPr="00834068">
              <w:rPr>
                <w:rStyle w:val="FontStyle11"/>
                <w:color w:val="000000" w:themeColor="text1"/>
                <w:sz w:val="28"/>
                <w:szCs w:val="28"/>
              </w:rPr>
              <w:softHyphen/>
              <w:t xml:space="preserve">ковский </w:t>
            </w:r>
            <w:r w:rsidRPr="00834068">
              <w:rPr>
                <w:rStyle w:val="FontStyle12"/>
                <w:rFonts w:ascii="Times New Roman" w:hAnsi="Times New Roman" w:cs="Times New Roman"/>
                <w:color w:val="000000" w:themeColor="text1"/>
                <w:sz w:val="28"/>
                <w:szCs w:val="28"/>
              </w:rPr>
              <w:t>«Мужичок с ноготок».</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04.12.201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t>49</w:t>
            </w:r>
          </w:p>
        </w:tc>
        <w:tc>
          <w:tcPr>
            <w:tcW w:w="6946" w:type="dxa"/>
          </w:tcPr>
          <w:p w:rsidR="00077060" w:rsidRPr="00834068" w:rsidRDefault="00077060" w:rsidP="008D425C">
            <w:pPr>
              <w:pStyle w:val="Style1"/>
              <w:widowControl/>
              <w:spacing w:line="276" w:lineRule="auto"/>
              <w:ind w:firstLine="5"/>
              <w:rPr>
                <w:rStyle w:val="FontStyle12"/>
                <w:rFonts w:ascii="Times New Roman" w:hAnsi="Times New Roman" w:cs="Times New Roman"/>
                <w:i/>
                <w:sz w:val="28"/>
                <w:szCs w:val="28"/>
              </w:rPr>
            </w:pPr>
            <w:r w:rsidRPr="00834068">
              <w:rPr>
                <w:rStyle w:val="FontStyle12"/>
                <w:rFonts w:ascii="Times New Roman" w:hAnsi="Times New Roman" w:cs="Times New Roman"/>
                <w:sz w:val="28"/>
                <w:szCs w:val="28"/>
              </w:rPr>
              <w:t xml:space="preserve">Слушание и работа с детской книгой. </w:t>
            </w:r>
            <w:r w:rsidRPr="00834068">
              <w:rPr>
                <w:rStyle w:val="FontStyle11"/>
                <w:sz w:val="28"/>
                <w:szCs w:val="28"/>
              </w:rPr>
              <w:t>Дополнительное чтение. Н.А. Не</w:t>
            </w:r>
            <w:r w:rsidRPr="00834068">
              <w:rPr>
                <w:rStyle w:val="FontStyle11"/>
                <w:sz w:val="28"/>
                <w:szCs w:val="28"/>
              </w:rPr>
              <w:softHyphen/>
              <w:t xml:space="preserve">красов. </w:t>
            </w:r>
            <w:r w:rsidRPr="00834068">
              <w:rPr>
                <w:rStyle w:val="FontStyle12"/>
                <w:rFonts w:ascii="Times New Roman" w:hAnsi="Times New Roman" w:cs="Times New Roman"/>
                <w:sz w:val="28"/>
                <w:szCs w:val="28"/>
              </w:rPr>
              <w:t>«Крестьян</w:t>
            </w:r>
            <w:r w:rsidRPr="00834068">
              <w:rPr>
                <w:rStyle w:val="FontStyle12"/>
                <w:rFonts w:ascii="Times New Roman" w:hAnsi="Times New Roman" w:cs="Times New Roman"/>
                <w:sz w:val="28"/>
                <w:szCs w:val="28"/>
              </w:rPr>
              <w:softHyphen/>
              <w:t>ские дети» (в сокра</w:t>
            </w:r>
            <w:r w:rsidRPr="00834068">
              <w:rPr>
                <w:rStyle w:val="FontStyle12"/>
                <w:rFonts w:ascii="Times New Roman" w:hAnsi="Times New Roman" w:cs="Times New Roman"/>
                <w:sz w:val="28"/>
                <w:szCs w:val="28"/>
              </w:rPr>
              <w:softHyphen/>
              <w:t>щении). 1 ч с. 161</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05.12.201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t>50</w:t>
            </w:r>
          </w:p>
        </w:tc>
        <w:tc>
          <w:tcPr>
            <w:tcW w:w="6946" w:type="dxa"/>
          </w:tcPr>
          <w:p w:rsidR="00077060" w:rsidRPr="00834068" w:rsidRDefault="00077060" w:rsidP="008D425C">
            <w:pPr>
              <w:pStyle w:val="Style1"/>
              <w:widowControl/>
              <w:spacing w:line="276" w:lineRule="auto"/>
              <w:ind w:firstLine="5"/>
              <w:rPr>
                <w:rStyle w:val="FontStyle12"/>
                <w:rFonts w:ascii="Times New Roman" w:hAnsi="Times New Roman" w:cs="Times New Roman"/>
                <w:i/>
                <w:sz w:val="28"/>
                <w:szCs w:val="28"/>
              </w:rPr>
            </w:pPr>
            <w:r w:rsidRPr="00834068">
              <w:rPr>
                <w:rStyle w:val="FontStyle12"/>
                <w:rFonts w:ascii="Times New Roman" w:hAnsi="Times New Roman" w:cs="Times New Roman"/>
                <w:sz w:val="28"/>
                <w:szCs w:val="28"/>
              </w:rPr>
              <w:t xml:space="preserve">Слушание и работа с детской книгой. </w:t>
            </w:r>
            <w:r w:rsidRPr="00834068">
              <w:rPr>
                <w:rStyle w:val="FontStyle11"/>
                <w:sz w:val="28"/>
                <w:szCs w:val="28"/>
              </w:rPr>
              <w:t xml:space="preserve">Дополнительное </w:t>
            </w:r>
            <w:r w:rsidRPr="00834068">
              <w:rPr>
                <w:rStyle w:val="FontStyle11"/>
                <w:sz w:val="28"/>
                <w:szCs w:val="28"/>
              </w:rPr>
              <w:lastRenderedPageBreak/>
              <w:t>чтение. Н.А. Не</w:t>
            </w:r>
            <w:r w:rsidRPr="00834068">
              <w:rPr>
                <w:rStyle w:val="FontStyle11"/>
                <w:sz w:val="28"/>
                <w:szCs w:val="28"/>
              </w:rPr>
              <w:softHyphen/>
              <w:t xml:space="preserve">красов. </w:t>
            </w:r>
            <w:r w:rsidRPr="00834068">
              <w:rPr>
                <w:rStyle w:val="FontStyle12"/>
                <w:rFonts w:ascii="Times New Roman" w:hAnsi="Times New Roman" w:cs="Times New Roman"/>
                <w:sz w:val="28"/>
                <w:szCs w:val="28"/>
              </w:rPr>
              <w:t>«Крестьян</w:t>
            </w:r>
            <w:r w:rsidRPr="00834068">
              <w:rPr>
                <w:rStyle w:val="FontStyle12"/>
                <w:rFonts w:ascii="Times New Roman" w:hAnsi="Times New Roman" w:cs="Times New Roman"/>
                <w:sz w:val="28"/>
                <w:szCs w:val="28"/>
              </w:rPr>
              <w:softHyphen/>
              <w:t>ские дети» (в сокра</w:t>
            </w:r>
            <w:r w:rsidRPr="00834068">
              <w:rPr>
                <w:rStyle w:val="FontStyle12"/>
                <w:rFonts w:ascii="Times New Roman" w:hAnsi="Times New Roman" w:cs="Times New Roman"/>
                <w:sz w:val="28"/>
                <w:szCs w:val="28"/>
              </w:rPr>
              <w:softHyphen/>
              <w:t>щении). 1 ч с. 161</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lastRenderedPageBreak/>
              <w:t>07.12.20</w:t>
            </w:r>
            <w:r w:rsidRPr="00E00E79">
              <w:rPr>
                <w:color w:val="000000" w:themeColor="text1"/>
                <w:sz w:val="28"/>
                <w:szCs w:val="28"/>
              </w:rPr>
              <w:lastRenderedPageBreak/>
              <w:t>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lastRenderedPageBreak/>
              <w:t>51</w:t>
            </w:r>
          </w:p>
        </w:tc>
        <w:tc>
          <w:tcPr>
            <w:tcW w:w="6946" w:type="dxa"/>
          </w:tcPr>
          <w:p w:rsidR="00077060" w:rsidRPr="00834068" w:rsidRDefault="00077060" w:rsidP="008D425C">
            <w:pPr>
              <w:pStyle w:val="Style1"/>
              <w:widowControl/>
              <w:spacing w:line="276" w:lineRule="auto"/>
              <w:ind w:firstLine="5"/>
              <w:rPr>
                <w:rStyle w:val="FontStyle12"/>
                <w:rFonts w:ascii="Times New Roman" w:hAnsi="Times New Roman" w:cs="Times New Roman"/>
                <w:i/>
                <w:sz w:val="28"/>
                <w:szCs w:val="28"/>
              </w:rPr>
            </w:pPr>
            <w:r w:rsidRPr="00834068">
              <w:rPr>
                <w:rStyle w:val="FontStyle12"/>
                <w:rFonts w:ascii="Times New Roman" w:hAnsi="Times New Roman" w:cs="Times New Roman"/>
                <w:sz w:val="28"/>
                <w:szCs w:val="28"/>
              </w:rPr>
              <w:t>Стихи Н.А. Некра</w:t>
            </w:r>
            <w:r w:rsidRPr="00834068">
              <w:rPr>
                <w:rStyle w:val="FontStyle12"/>
                <w:rFonts w:ascii="Times New Roman" w:hAnsi="Times New Roman" w:cs="Times New Roman"/>
                <w:sz w:val="28"/>
                <w:szCs w:val="28"/>
              </w:rPr>
              <w:softHyphen/>
              <w:t xml:space="preserve">сова о природе «Славная осень...» </w:t>
            </w:r>
            <w:r w:rsidRPr="00834068">
              <w:rPr>
                <w:rStyle w:val="FontStyle11"/>
                <w:sz w:val="28"/>
                <w:szCs w:val="28"/>
              </w:rPr>
              <w:t xml:space="preserve">Дополнительное чтение. </w:t>
            </w:r>
            <w:r w:rsidRPr="00834068">
              <w:rPr>
                <w:rStyle w:val="FontStyle11"/>
                <w:sz w:val="28"/>
                <w:szCs w:val="28"/>
              </w:rPr>
              <w:br/>
            </w:r>
            <w:r w:rsidRPr="00834068">
              <w:rPr>
                <w:rStyle w:val="FontStyle12"/>
                <w:rFonts w:ascii="Times New Roman" w:hAnsi="Times New Roman" w:cs="Times New Roman"/>
                <w:sz w:val="28"/>
                <w:szCs w:val="28"/>
              </w:rPr>
              <w:t>Н.А. Некра</w:t>
            </w:r>
            <w:r w:rsidRPr="00834068">
              <w:rPr>
                <w:rStyle w:val="FontStyle12"/>
                <w:rFonts w:ascii="Times New Roman" w:hAnsi="Times New Roman" w:cs="Times New Roman"/>
                <w:sz w:val="28"/>
                <w:szCs w:val="28"/>
              </w:rPr>
              <w:softHyphen/>
              <w:t>сов «Зелёный Шум».1 ч с. 168</w:t>
            </w:r>
            <w:r w:rsidRPr="00834068">
              <w:rPr>
                <w:rStyle w:val="FontStyle12"/>
                <w:rFonts w:ascii="Times New Roman" w:hAnsi="Times New Roman" w:cs="Times New Roman"/>
                <w:sz w:val="28"/>
                <w:szCs w:val="28"/>
              </w:rPr>
              <w:br/>
            </w:r>
            <w:r w:rsidRPr="00834068">
              <w:rPr>
                <w:rStyle w:val="FontStyle11"/>
                <w:sz w:val="28"/>
                <w:szCs w:val="28"/>
              </w:rPr>
              <w:t>К.И. Чуков</w:t>
            </w:r>
            <w:r w:rsidRPr="00834068">
              <w:rPr>
                <w:rStyle w:val="FontStyle11"/>
                <w:sz w:val="28"/>
                <w:szCs w:val="28"/>
              </w:rPr>
              <w:softHyphen/>
              <w:t xml:space="preserve">ский. </w:t>
            </w:r>
            <w:r w:rsidRPr="00834068">
              <w:rPr>
                <w:rStyle w:val="FontStyle12"/>
                <w:rFonts w:ascii="Times New Roman" w:hAnsi="Times New Roman" w:cs="Times New Roman"/>
                <w:sz w:val="28"/>
                <w:szCs w:val="28"/>
              </w:rPr>
              <w:t>«Зелёный Шум» 1ч с. 170</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09</w:t>
            </w:r>
            <w:r w:rsidRPr="00E00E79">
              <w:rPr>
                <w:color w:val="000000" w:themeColor="text1"/>
                <w:sz w:val="28"/>
                <w:szCs w:val="28"/>
              </w:rPr>
              <w:t>.12.201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t>52</w:t>
            </w:r>
          </w:p>
        </w:tc>
        <w:tc>
          <w:tcPr>
            <w:tcW w:w="6946" w:type="dxa"/>
          </w:tcPr>
          <w:p w:rsidR="00077060" w:rsidRPr="00834068" w:rsidRDefault="00077060" w:rsidP="008D425C">
            <w:pPr>
              <w:pStyle w:val="Style3"/>
              <w:widowControl/>
              <w:spacing w:line="276" w:lineRule="auto"/>
              <w:ind w:left="14" w:hanging="14"/>
              <w:rPr>
                <w:rStyle w:val="FontStyle12"/>
                <w:rFonts w:ascii="Times New Roman" w:hAnsi="Times New Roman" w:cs="Times New Roman"/>
                <w:i/>
                <w:color w:val="000000" w:themeColor="text1"/>
                <w:sz w:val="28"/>
                <w:szCs w:val="28"/>
              </w:rPr>
            </w:pPr>
            <w:r w:rsidRPr="00834068">
              <w:rPr>
                <w:rStyle w:val="FontStyle12"/>
                <w:rFonts w:ascii="Times New Roman" w:hAnsi="Times New Roman" w:cs="Times New Roman"/>
                <w:color w:val="000000" w:themeColor="text1"/>
                <w:sz w:val="28"/>
                <w:szCs w:val="28"/>
              </w:rPr>
              <w:t>Стихи Н.А. Некра</w:t>
            </w:r>
            <w:r w:rsidRPr="00834068">
              <w:rPr>
                <w:rStyle w:val="FontStyle12"/>
                <w:rFonts w:ascii="Times New Roman" w:hAnsi="Times New Roman" w:cs="Times New Roman"/>
                <w:color w:val="000000" w:themeColor="text1"/>
                <w:sz w:val="28"/>
                <w:szCs w:val="28"/>
              </w:rPr>
              <w:softHyphen/>
              <w:t>сова о природе. «Мороз-воевода» (отрывок из поэмы «Мороз, Красный нос»).</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11.12.201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t>53</w:t>
            </w:r>
          </w:p>
        </w:tc>
        <w:tc>
          <w:tcPr>
            <w:tcW w:w="6946" w:type="dxa"/>
          </w:tcPr>
          <w:p w:rsidR="00077060" w:rsidRPr="00834068" w:rsidRDefault="00077060" w:rsidP="008D425C">
            <w:pPr>
              <w:pStyle w:val="Style3"/>
              <w:widowControl/>
              <w:spacing w:line="276" w:lineRule="auto"/>
              <w:rPr>
                <w:rStyle w:val="FontStyle12"/>
                <w:rFonts w:ascii="Times New Roman" w:hAnsi="Times New Roman" w:cs="Times New Roman"/>
                <w:i/>
                <w:sz w:val="28"/>
                <w:szCs w:val="28"/>
              </w:rPr>
            </w:pPr>
            <w:r w:rsidRPr="00834068">
              <w:rPr>
                <w:rStyle w:val="FontStyle12"/>
                <w:rFonts w:ascii="Times New Roman" w:hAnsi="Times New Roman" w:cs="Times New Roman"/>
                <w:sz w:val="28"/>
                <w:szCs w:val="28"/>
              </w:rPr>
              <w:t xml:space="preserve">Слушание и работа с детской книгой. </w:t>
            </w:r>
            <w:r w:rsidRPr="00834068">
              <w:rPr>
                <w:rStyle w:val="FontStyle11"/>
                <w:sz w:val="28"/>
                <w:szCs w:val="28"/>
              </w:rPr>
              <w:t xml:space="preserve">К.И. Чуковский. </w:t>
            </w:r>
            <w:r w:rsidRPr="00834068">
              <w:rPr>
                <w:rStyle w:val="FontStyle12"/>
                <w:rFonts w:ascii="Times New Roman" w:hAnsi="Times New Roman" w:cs="Times New Roman"/>
                <w:sz w:val="28"/>
                <w:szCs w:val="28"/>
              </w:rPr>
              <w:t>«О стихах Н.А. Некра</w:t>
            </w:r>
            <w:r w:rsidRPr="00834068">
              <w:rPr>
                <w:rStyle w:val="FontStyle12"/>
                <w:rFonts w:ascii="Times New Roman" w:hAnsi="Times New Roman" w:cs="Times New Roman"/>
                <w:sz w:val="28"/>
                <w:szCs w:val="28"/>
              </w:rPr>
              <w:softHyphen/>
              <w:t xml:space="preserve">сова». </w:t>
            </w:r>
            <w:r w:rsidRPr="00834068">
              <w:rPr>
                <w:rStyle w:val="FontStyle11"/>
                <w:sz w:val="28"/>
                <w:szCs w:val="28"/>
              </w:rPr>
              <w:t>Дополни</w:t>
            </w:r>
            <w:r w:rsidRPr="00834068">
              <w:rPr>
                <w:rStyle w:val="FontStyle11"/>
                <w:sz w:val="28"/>
                <w:szCs w:val="28"/>
              </w:rPr>
              <w:softHyphen/>
              <w:t xml:space="preserve">тельное чтение. Н.А. Некрасов. </w:t>
            </w:r>
            <w:r w:rsidRPr="00834068">
              <w:rPr>
                <w:rStyle w:val="FontStyle12"/>
                <w:rFonts w:ascii="Times New Roman" w:hAnsi="Times New Roman" w:cs="Times New Roman"/>
                <w:sz w:val="28"/>
                <w:szCs w:val="28"/>
              </w:rPr>
              <w:t>«Саша», «Перед дождём» 1ч с. 171</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12.12.201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t>54</w:t>
            </w:r>
          </w:p>
        </w:tc>
        <w:tc>
          <w:tcPr>
            <w:tcW w:w="6946" w:type="dxa"/>
          </w:tcPr>
          <w:p w:rsidR="00077060" w:rsidRPr="00834068" w:rsidRDefault="00077060" w:rsidP="008D425C">
            <w:pPr>
              <w:pStyle w:val="Style3"/>
              <w:widowControl/>
              <w:spacing w:line="276" w:lineRule="auto"/>
              <w:rPr>
                <w:rStyle w:val="FontStyle12"/>
                <w:rFonts w:ascii="Times New Roman" w:hAnsi="Times New Roman" w:cs="Times New Roman"/>
                <w:i/>
                <w:sz w:val="28"/>
                <w:szCs w:val="28"/>
              </w:rPr>
            </w:pPr>
            <w:r w:rsidRPr="00834068">
              <w:rPr>
                <w:rStyle w:val="FontStyle12"/>
                <w:rFonts w:ascii="Times New Roman" w:hAnsi="Times New Roman" w:cs="Times New Roman"/>
                <w:sz w:val="28"/>
                <w:szCs w:val="28"/>
              </w:rPr>
              <w:t>Урок-обобщение по разделу («Проверь</w:t>
            </w:r>
            <w:r w:rsidRPr="00834068">
              <w:rPr>
                <w:rStyle w:val="FontStyle12"/>
                <w:rFonts w:ascii="Times New Roman" w:hAnsi="Times New Roman" w:cs="Times New Roman"/>
                <w:sz w:val="28"/>
                <w:szCs w:val="28"/>
              </w:rPr>
              <w:softHyphen/>
              <w:t>те себя»).</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14.12.201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t>55</w:t>
            </w:r>
          </w:p>
        </w:tc>
        <w:tc>
          <w:tcPr>
            <w:tcW w:w="6946" w:type="dxa"/>
          </w:tcPr>
          <w:p w:rsidR="00077060" w:rsidRPr="00834068" w:rsidRDefault="00077060" w:rsidP="008D425C">
            <w:pPr>
              <w:pStyle w:val="Style5"/>
              <w:widowControl/>
              <w:spacing w:line="276" w:lineRule="auto"/>
              <w:ind w:firstLine="10"/>
              <w:rPr>
                <w:rStyle w:val="FontStyle12"/>
                <w:rFonts w:ascii="Times New Roman" w:hAnsi="Times New Roman" w:cs="Times New Roman"/>
                <w:i/>
                <w:sz w:val="28"/>
                <w:szCs w:val="28"/>
              </w:rPr>
            </w:pPr>
            <w:r w:rsidRPr="00834068">
              <w:rPr>
                <w:rStyle w:val="FontStyle12"/>
                <w:rFonts w:ascii="Times New Roman" w:hAnsi="Times New Roman" w:cs="Times New Roman"/>
                <w:sz w:val="28"/>
                <w:szCs w:val="28"/>
              </w:rPr>
              <w:t>Повесть «Степь» (отрывок)</w:t>
            </w:r>
            <w:proofErr w:type="gramStart"/>
            <w:r w:rsidRPr="00834068">
              <w:rPr>
                <w:rStyle w:val="FontStyle12"/>
                <w:rFonts w:ascii="Times New Roman" w:hAnsi="Times New Roman" w:cs="Times New Roman"/>
                <w:sz w:val="28"/>
                <w:szCs w:val="28"/>
              </w:rPr>
              <w:t>.</w:t>
            </w:r>
            <w:r w:rsidRPr="00834068">
              <w:rPr>
                <w:rStyle w:val="FontStyle11"/>
                <w:sz w:val="28"/>
                <w:szCs w:val="28"/>
              </w:rPr>
              <w:t>Д</w:t>
            </w:r>
            <w:proofErr w:type="gramEnd"/>
            <w:r w:rsidRPr="00834068">
              <w:rPr>
                <w:rStyle w:val="FontStyle11"/>
                <w:sz w:val="28"/>
                <w:szCs w:val="28"/>
              </w:rPr>
              <w:t>опол</w:t>
            </w:r>
            <w:r w:rsidRPr="00834068">
              <w:rPr>
                <w:rStyle w:val="FontStyle11"/>
                <w:sz w:val="28"/>
                <w:szCs w:val="28"/>
              </w:rPr>
              <w:softHyphen/>
              <w:t xml:space="preserve">нительное чтение. А.П. Чехов. </w:t>
            </w:r>
            <w:r w:rsidRPr="00834068">
              <w:rPr>
                <w:rStyle w:val="FontStyle12"/>
                <w:rFonts w:ascii="Times New Roman" w:hAnsi="Times New Roman" w:cs="Times New Roman"/>
                <w:sz w:val="28"/>
                <w:szCs w:val="28"/>
              </w:rPr>
              <w:t>«Бело</w:t>
            </w:r>
            <w:r w:rsidRPr="00834068">
              <w:rPr>
                <w:rStyle w:val="FontStyle12"/>
                <w:rFonts w:ascii="Times New Roman" w:hAnsi="Times New Roman" w:cs="Times New Roman"/>
                <w:sz w:val="28"/>
                <w:szCs w:val="28"/>
              </w:rPr>
              <w:softHyphen/>
              <w:t>лобый»;2 ч с. 15</w:t>
            </w:r>
          </w:p>
          <w:p w:rsidR="00077060" w:rsidRPr="00834068" w:rsidRDefault="00077060" w:rsidP="008D425C">
            <w:pPr>
              <w:pStyle w:val="Style5"/>
              <w:widowControl/>
              <w:spacing w:line="276" w:lineRule="auto"/>
              <w:ind w:firstLine="10"/>
              <w:rPr>
                <w:rStyle w:val="FontStyle12"/>
                <w:rFonts w:ascii="Times New Roman" w:hAnsi="Times New Roman" w:cs="Times New Roman"/>
                <w:i/>
                <w:sz w:val="28"/>
                <w:szCs w:val="28"/>
              </w:rPr>
            </w:pPr>
            <w:r w:rsidRPr="00834068">
              <w:rPr>
                <w:rStyle w:val="FontStyle11"/>
                <w:sz w:val="28"/>
                <w:szCs w:val="28"/>
              </w:rPr>
              <w:t>И.С. Тур</w:t>
            </w:r>
            <w:r w:rsidRPr="00834068">
              <w:rPr>
                <w:rStyle w:val="FontStyle11"/>
                <w:sz w:val="28"/>
                <w:szCs w:val="28"/>
              </w:rPr>
              <w:softHyphen/>
              <w:t xml:space="preserve">генев. </w:t>
            </w:r>
            <w:r w:rsidRPr="00834068">
              <w:rPr>
                <w:rStyle w:val="FontStyle12"/>
                <w:rFonts w:ascii="Times New Roman" w:hAnsi="Times New Roman" w:cs="Times New Roman"/>
                <w:sz w:val="28"/>
                <w:szCs w:val="28"/>
              </w:rPr>
              <w:t>«Лес и степь». 1 ч с. 152</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16</w:t>
            </w:r>
            <w:r w:rsidRPr="00E00E79">
              <w:rPr>
                <w:color w:val="000000" w:themeColor="text1"/>
                <w:sz w:val="28"/>
                <w:szCs w:val="28"/>
              </w:rPr>
              <w:t>.12.201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t>56</w:t>
            </w:r>
          </w:p>
        </w:tc>
        <w:tc>
          <w:tcPr>
            <w:tcW w:w="6946" w:type="dxa"/>
          </w:tcPr>
          <w:p w:rsidR="00077060" w:rsidRPr="00834068" w:rsidRDefault="00077060" w:rsidP="008D425C">
            <w:pPr>
              <w:pStyle w:val="Style5"/>
              <w:widowControl/>
              <w:spacing w:line="276" w:lineRule="auto"/>
              <w:ind w:firstLine="10"/>
              <w:rPr>
                <w:rStyle w:val="FontStyle12"/>
                <w:rFonts w:ascii="Times New Roman" w:hAnsi="Times New Roman" w:cs="Times New Roman"/>
                <w:i/>
                <w:sz w:val="28"/>
                <w:szCs w:val="28"/>
              </w:rPr>
            </w:pPr>
            <w:r w:rsidRPr="00834068">
              <w:rPr>
                <w:rStyle w:val="FontStyle12"/>
                <w:rFonts w:ascii="Times New Roman" w:hAnsi="Times New Roman" w:cs="Times New Roman"/>
                <w:sz w:val="28"/>
                <w:szCs w:val="28"/>
              </w:rPr>
              <w:t>Повесть «Степь» (отрывок)</w:t>
            </w:r>
            <w:proofErr w:type="gramStart"/>
            <w:r w:rsidRPr="00834068">
              <w:rPr>
                <w:rStyle w:val="FontStyle12"/>
                <w:rFonts w:ascii="Times New Roman" w:hAnsi="Times New Roman" w:cs="Times New Roman"/>
                <w:sz w:val="28"/>
                <w:szCs w:val="28"/>
              </w:rPr>
              <w:t>.</w:t>
            </w:r>
            <w:r w:rsidRPr="00834068">
              <w:rPr>
                <w:rStyle w:val="FontStyle11"/>
                <w:sz w:val="28"/>
                <w:szCs w:val="28"/>
              </w:rPr>
              <w:t>Д</w:t>
            </w:r>
            <w:proofErr w:type="gramEnd"/>
            <w:r w:rsidRPr="00834068">
              <w:rPr>
                <w:rStyle w:val="FontStyle11"/>
                <w:sz w:val="28"/>
                <w:szCs w:val="28"/>
              </w:rPr>
              <w:t>опол</w:t>
            </w:r>
            <w:r w:rsidRPr="00834068">
              <w:rPr>
                <w:rStyle w:val="FontStyle11"/>
                <w:sz w:val="28"/>
                <w:szCs w:val="28"/>
              </w:rPr>
              <w:softHyphen/>
              <w:t xml:space="preserve">нительное чтение. А.П. Чехов. </w:t>
            </w:r>
            <w:r w:rsidRPr="00834068">
              <w:rPr>
                <w:rStyle w:val="FontStyle12"/>
                <w:rFonts w:ascii="Times New Roman" w:hAnsi="Times New Roman" w:cs="Times New Roman"/>
                <w:sz w:val="28"/>
                <w:szCs w:val="28"/>
              </w:rPr>
              <w:t>«Бело</w:t>
            </w:r>
            <w:r w:rsidRPr="00834068">
              <w:rPr>
                <w:rStyle w:val="FontStyle12"/>
                <w:rFonts w:ascii="Times New Roman" w:hAnsi="Times New Roman" w:cs="Times New Roman"/>
                <w:sz w:val="28"/>
                <w:szCs w:val="28"/>
              </w:rPr>
              <w:softHyphen/>
              <w:t>лобый»;2 ч с. 15</w:t>
            </w:r>
          </w:p>
          <w:p w:rsidR="00077060" w:rsidRPr="00834068" w:rsidRDefault="00077060" w:rsidP="008D425C">
            <w:pPr>
              <w:pStyle w:val="Style5"/>
              <w:widowControl/>
              <w:spacing w:line="276" w:lineRule="auto"/>
              <w:ind w:firstLine="10"/>
              <w:rPr>
                <w:rStyle w:val="FontStyle12"/>
                <w:rFonts w:ascii="Times New Roman" w:hAnsi="Times New Roman" w:cs="Times New Roman"/>
                <w:i/>
                <w:sz w:val="28"/>
                <w:szCs w:val="28"/>
              </w:rPr>
            </w:pPr>
            <w:r w:rsidRPr="00834068">
              <w:rPr>
                <w:rStyle w:val="FontStyle11"/>
                <w:sz w:val="28"/>
                <w:szCs w:val="28"/>
              </w:rPr>
              <w:t>И.С. Тур</w:t>
            </w:r>
            <w:r w:rsidRPr="00834068">
              <w:rPr>
                <w:rStyle w:val="FontStyle11"/>
                <w:sz w:val="28"/>
                <w:szCs w:val="28"/>
              </w:rPr>
              <w:softHyphen/>
              <w:t xml:space="preserve">генев. </w:t>
            </w:r>
            <w:r w:rsidRPr="00834068">
              <w:rPr>
                <w:rStyle w:val="FontStyle12"/>
                <w:rFonts w:ascii="Times New Roman" w:hAnsi="Times New Roman" w:cs="Times New Roman"/>
                <w:sz w:val="28"/>
                <w:szCs w:val="28"/>
              </w:rPr>
              <w:t>«Лес и степь». 1 ч с. 152</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18.12.201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t>57</w:t>
            </w:r>
          </w:p>
        </w:tc>
        <w:tc>
          <w:tcPr>
            <w:tcW w:w="6946" w:type="dxa"/>
          </w:tcPr>
          <w:p w:rsidR="00077060" w:rsidRPr="00834068" w:rsidRDefault="00077060" w:rsidP="008D425C">
            <w:pPr>
              <w:pStyle w:val="Style2"/>
              <w:widowControl/>
              <w:spacing w:line="276" w:lineRule="auto"/>
              <w:ind w:left="10" w:hanging="10"/>
              <w:rPr>
                <w:rStyle w:val="FontStyle12"/>
                <w:rFonts w:ascii="Times New Roman" w:hAnsi="Times New Roman" w:cs="Times New Roman"/>
                <w:i/>
                <w:sz w:val="28"/>
                <w:szCs w:val="28"/>
              </w:rPr>
            </w:pPr>
            <w:r w:rsidRPr="00834068">
              <w:rPr>
                <w:rStyle w:val="FontStyle11"/>
                <w:sz w:val="28"/>
                <w:szCs w:val="28"/>
              </w:rPr>
              <w:t xml:space="preserve">А.П. Чехов. </w:t>
            </w:r>
            <w:r w:rsidRPr="00834068">
              <w:rPr>
                <w:rStyle w:val="FontStyle12"/>
                <w:rFonts w:ascii="Times New Roman" w:hAnsi="Times New Roman" w:cs="Times New Roman"/>
                <w:sz w:val="28"/>
                <w:szCs w:val="28"/>
              </w:rPr>
              <w:t>«Вань</w:t>
            </w:r>
            <w:r w:rsidRPr="00834068">
              <w:rPr>
                <w:rStyle w:val="FontStyle12"/>
                <w:rFonts w:ascii="Times New Roman" w:hAnsi="Times New Roman" w:cs="Times New Roman"/>
                <w:sz w:val="28"/>
                <w:szCs w:val="28"/>
              </w:rPr>
              <w:softHyphen/>
              <w:t xml:space="preserve">ка». </w:t>
            </w:r>
            <w:r w:rsidRPr="00834068">
              <w:rPr>
                <w:rStyle w:val="FontStyle11"/>
                <w:sz w:val="28"/>
                <w:szCs w:val="28"/>
              </w:rPr>
              <w:t xml:space="preserve">Н.С. Шер. </w:t>
            </w:r>
            <w:r w:rsidRPr="00834068">
              <w:rPr>
                <w:rStyle w:val="FontStyle12"/>
                <w:rFonts w:ascii="Times New Roman" w:hAnsi="Times New Roman" w:cs="Times New Roman"/>
                <w:sz w:val="28"/>
                <w:szCs w:val="28"/>
              </w:rPr>
              <w:t>«О рас</w:t>
            </w:r>
            <w:r w:rsidRPr="00834068">
              <w:rPr>
                <w:rStyle w:val="FontStyle12"/>
                <w:rFonts w:ascii="Times New Roman" w:hAnsi="Times New Roman" w:cs="Times New Roman"/>
                <w:sz w:val="28"/>
                <w:szCs w:val="28"/>
              </w:rPr>
              <w:softHyphen/>
              <w:t>сказах А.П. Чехова».</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19.12.201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t>58</w:t>
            </w:r>
          </w:p>
        </w:tc>
        <w:tc>
          <w:tcPr>
            <w:tcW w:w="6946" w:type="dxa"/>
          </w:tcPr>
          <w:p w:rsidR="00077060" w:rsidRPr="00834068" w:rsidRDefault="00077060" w:rsidP="008D425C">
            <w:pPr>
              <w:pStyle w:val="Style2"/>
              <w:widowControl/>
              <w:spacing w:line="276" w:lineRule="auto"/>
              <w:ind w:left="10" w:hanging="10"/>
              <w:rPr>
                <w:rStyle w:val="FontStyle12"/>
                <w:rFonts w:ascii="Times New Roman" w:hAnsi="Times New Roman" w:cs="Times New Roman"/>
                <w:i/>
                <w:sz w:val="28"/>
                <w:szCs w:val="28"/>
              </w:rPr>
            </w:pPr>
            <w:r w:rsidRPr="00834068">
              <w:rPr>
                <w:rStyle w:val="FontStyle11"/>
                <w:sz w:val="28"/>
                <w:szCs w:val="28"/>
              </w:rPr>
              <w:t xml:space="preserve">А.П. Чехов. </w:t>
            </w:r>
            <w:r w:rsidRPr="00834068">
              <w:rPr>
                <w:rStyle w:val="FontStyle12"/>
                <w:rFonts w:ascii="Times New Roman" w:hAnsi="Times New Roman" w:cs="Times New Roman"/>
                <w:sz w:val="28"/>
                <w:szCs w:val="28"/>
              </w:rPr>
              <w:t>«Вань</w:t>
            </w:r>
            <w:r w:rsidRPr="00834068">
              <w:rPr>
                <w:rStyle w:val="FontStyle12"/>
                <w:rFonts w:ascii="Times New Roman" w:hAnsi="Times New Roman" w:cs="Times New Roman"/>
                <w:sz w:val="28"/>
                <w:szCs w:val="28"/>
              </w:rPr>
              <w:softHyphen/>
              <w:t xml:space="preserve">ка». </w:t>
            </w:r>
            <w:r w:rsidRPr="00834068">
              <w:rPr>
                <w:rStyle w:val="FontStyle11"/>
                <w:sz w:val="28"/>
                <w:szCs w:val="28"/>
              </w:rPr>
              <w:t xml:space="preserve">Н.С. Шер. </w:t>
            </w:r>
            <w:r w:rsidRPr="00834068">
              <w:rPr>
                <w:rStyle w:val="FontStyle12"/>
                <w:rFonts w:ascii="Times New Roman" w:hAnsi="Times New Roman" w:cs="Times New Roman"/>
                <w:sz w:val="28"/>
                <w:szCs w:val="28"/>
              </w:rPr>
              <w:t>«О рас</w:t>
            </w:r>
            <w:r w:rsidRPr="00834068">
              <w:rPr>
                <w:rStyle w:val="FontStyle12"/>
                <w:rFonts w:ascii="Times New Roman" w:hAnsi="Times New Roman" w:cs="Times New Roman"/>
                <w:sz w:val="28"/>
                <w:szCs w:val="28"/>
              </w:rPr>
              <w:softHyphen/>
              <w:t>сказах А.П. Чехова».</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21.12.201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834068" w:rsidRDefault="00077060" w:rsidP="008D425C">
            <w:pPr>
              <w:pStyle w:val="Style3"/>
              <w:widowControl/>
              <w:spacing w:line="276" w:lineRule="auto"/>
              <w:jc w:val="center"/>
              <w:rPr>
                <w:rStyle w:val="FontStyle13"/>
                <w:rFonts w:ascii="Times New Roman" w:hAnsi="Times New Roman" w:cs="Times New Roman"/>
                <w:b w:val="0"/>
                <w:sz w:val="28"/>
                <w:szCs w:val="28"/>
              </w:rPr>
            </w:pPr>
            <w:r w:rsidRPr="00834068">
              <w:rPr>
                <w:rStyle w:val="FontStyle13"/>
                <w:rFonts w:ascii="Times New Roman" w:hAnsi="Times New Roman" w:cs="Times New Roman"/>
                <w:b w:val="0"/>
                <w:sz w:val="28"/>
                <w:szCs w:val="28"/>
              </w:rPr>
              <w:lastRenderedPageBreak/>
              <w:t>59</w:t>
            </w:r>
          </w:p>
        </w:tc>
        <w:tc>
          <w:tcPr>
            <w:tcW w:w="6946" w:type="dxa"/>
          </w:tcPr>
          <w:p w:rsidR="00077060" w:rsidRPr="00834068" w:rsidRDefault="00077060" w:rsidP="008D425C">
            <w:pPr>
              <w:pStyle w:val="Style4"/>
              <w:widowControl/>
              <w:spacing w:line="276" w:lineRule="auto"/>
              <w:ind w:left="5" w:hanging="5"/>
              <w:rPr>
                <w:rStyle w:val="FontStyle12"/>
                <w:rFonts w:ascii="Times New Roman" w:hAnsi="Times New Roman" w:cs="Times New Roman"/>
                <w:i/>
                <w:sz w:val="28"/>
                <w:szCs w:val="28"/>
              </w:rPr>
            </w:pPr>
            <w:r w:rsidRPr="00834068">
              <w:rPr>
                <w:rStyle w:val="FontStyle12"/>
                <w:rFonts w:ascii="Times New Roman" w:hAnsi="Times New Roman" w:cs="Times New Roman"/>
                <w:sz w:val="28"/>
                <w:szCs w:val="28"/>
              </w:rPr>
              <w:t xml:space="preserve">Слушание и работа с детскими книгами. Книги о животных. </w:t>
            </w:r>
            <w:r w:rsidRPr="00834068">
              <w:rPr>
                <w:rStyle w:val="FontStyle11"/>
                <w:sz w:val="28"/>
                <w:szCs w:val="28"/>
              </w:rPr>
              <w:t>Дополнительное чтение. Л. Андре</w:t>
            </w:r>
            <w:r w:rsidRPr="00834068">
              <w:rPr>
                <w:rStyle w:val="FontStyle11"/>
                <w:sz w:val="28"/>
                <w:szCs w:val="28"/>
              </w:rPr>
              <w:softHyphen/>
              <w:t xml:space="preserve">ев. </w:t>
            </w:r>
            <w:r w:rsidRPr="00834068">
              <w:rPr>
                <w:rStyle w:val="FontStyle12"/>
                <w:rFonts w:ascii="Times New Roman" w:hAnsi="Times New Roman" w:cs="Times New Roman"/>
                <w:sz w:val="28"/>
                <w:szCs w:val="28"/>
              </w:rPr>
              <w:t>«</w:t>
            </w:r>
            <w:proofErr w:type="gramStart"/>
            <w:r w:rsidRPr="00834068">
              <w:rPr>
                <w:rStyle w:val="FontStyle12"/>
                <w:rFonts w:ascii="Times New Roman" w:hAnsi="Times New Roman" w:cs="Times New Roman"/>
                <w:sz w:val="28"/>
                <w:szCs w:val="28"/>
              </w:rPr>
              <w:t>Кусака</w:t>
            </w:r>
            <w:proofErr w:type="gramEnd"/>
            <w:r w:rsidRPr="00834068">
              <w:rPr>
                <w:rStyle w:val="FontStyle12"/>
                <w:rFonts w:ascii="Times New Roman" w:hAnsi="Times New Roman" w:cs="Times New Roman"/>
                <w:sz w:val="28"/>
                <w:szCs w:val="28"/>
              </w:rPr>
              <w:t>». 1 ч с. 183</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23</w:t>
            </w:r>
            <w:r w:rsidRPr="00E00E79">
              <w:rPr>
                <w:color w:val="000000" w:themeColor="text1"/>
                <w:sz w:val="28"/>
                <w:szCs w:val="28"/>
              </w:rPr>
              <w:t>.12.201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60</w:t>
            </w:r>
          </w:p>
        </w:tc>
        <w:tc>
          <w:tcPr>
            <w:tcW w:w="6946" w:type="dxa"/>
          </w:tcPr>
          <w:p w:rsidR="00077060" w:rsidRPr="00B32EB6" w:rsidRDefault="00077060" w:rsidP="008D425C">
            <w:pPr>
              <w:pStyle w:val="Style4"/>
              <w:widowControl/>
              <w:spacing w:line="276" w:lineRule="auto"/>
              <w:ind w:left="10" w:hanging="10"/>
              <w:rPr>
                <w:rStyle w:val="FontStyle12"/>
                <w:rFonts w:ascii="Times New Roman" w:hAnsi="Times New Roman" w:cs="Times New Roman"/>
                <w:i/>
                <w:color w:val="000000" w:themeColor="text1"/>
                <w:sz w:val="28"/>
                <w:szCs w:val="28"/>
              </w:rPr>
            </w:pPr>
            <w:r w:rsidRPr="00B32EB6">
              <w:rPr>
                <w:rStyle w:val="FontStyle12"/>
                <w:rFonts w:ascii="Times New Roman" w:hAnsi="Times New Roman" w:cs="Times New Roman"/>
                <w:color w:val="000000" w:themeColor="text1"/>
                <w:sz w:val="28"/>
                <w:szCs w:val="28"/>
              </w:rPr>
              <w:t>Урок-обобщение по разделу («Проверь</w:t>
            </w:r>
            <w:r w:rsidRPr="00B32EB6">
              <w:rPr>
                <w:rStyle w:val="FontStyle12"/>
                <w:rFonts w:ascii="Times New Roman" w:hAnsi="Times New Roman" w:cs="Times New Roman"/>
                <w:color w:val="000000" w:themeColor="text1"/>
                <w:sz w:val="28"/>
                <w:szCs w:val="28"/>
              </w:rPr>
              <w:softHyphen/>
              <w:t>те себя»).</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25.12.201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61</w:t>
            </w:r>
          </w:p>
        </w:tc>
        <w:tc>
          <w:tcPr>
            <w:tcW w:w="6946" w:type="dxa"/>
          </w:tcPr>
          <w:p w:rsidR="00077060" w:rsidRPr="00B32EB6" w:rsidRDefault="00077060" w:rsidP="008D425C">
            <w:pPr>
              <w:pStyle w:val="Style4"/>
              <w:widowControl/>
              <w:spacing w:line="276" w:lineRule="auto"/>
              <w:rPr>
                <w:rStyle w:val="FontStyle12"/>
                <w:rFonts w:ascii="Times New Roman" w:hAnsi="Times New Roman" w:cs="Times New Roman"/>
                <w:i/>
                <w:sz w:val="28"/>
                <w:szCs w:val="28"/>
              </w:rPr>
            </w:pPr>
            <w:r w:rsidRPr="00B32EB6">
              <w:rPr>
                <w:rStyle w:val="FontStyle11"/>
                <w:sz w:val="28"/>
                <w:szCs w:val="28"/>
              </w:rPr>
              <w:t xml:space="preserve">Ш. Перро. </w:t>
            </w:r>
            <w:r w:rsidRPr="00B32EB6">
              <w:rPr>
                <w:rStyle w:val="FontStyle12"/>
                <w:rFonts w:ascii="Times New Roman" w:hAnsi="Times New Roman" w:cs="Times New Roman"/>
                <w:sz w:val="28"/>
                <w:szCs w:val="28"/>
              </w:rPr>
              <w:t>«Подар</w:t>
            </w:r>
            <w:r w:rsidRPr="00B32EB6">
              <w:rPr>
                <w:rStyle w:val="FontStyle12"/>
                <w:rFonts w:ascii="Times New Roman" w:hAnsi="Times New Roman" w:cs="Times New Roman"/>
                <w:sz w:val="28"/>
                <w:szCs w:val="28"/>
              </w:rPr>
              <w:softHyphen/>
              <w:t>ки феи».</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26.12.201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62</w:t>
            </w:r>
          </w:p>
        </w:tc>
        <w:tc>
          <w:tcPr>
            <w:tcW w:w="6946" w:type="dxa"/>
          </w:tcPr>
          <w:p w:rsidR="00077060" w:rsidRPr="00B32EB6" w:rsidRDefault="00077060" w:rsidP="008D425C">
            <w:pPr>
              <w:pStyle w:val="Style2"/>
              <w:widowControl/>
              <w:spacing w:line="276" w:lineRule="auto"/>
              <w:rPr>
                <w:rStyle w:val="FontStyle12"/>
                <w:rFonts w:ascii="Times New Roman" w:hAnsi="Times New Roman" w:cs="Times New Roman"/>
                <w:i/>
                <w:sz w:val="28"/>
                <w:szCs w:val="28"/>
              </w:rPr>
            </w:pPr>
            <w:r w:rsidRPr="00B32EB6">
              <w:rPr>
                <w:rStyle w:val="FontStyle11"/>
                <w:sz w:val="28"/>
                <w:szCs w:val="28"/>
              </w:rPr>
              <w:t xml:space="preserve">Ц. </w:t>
            </w:r>
            <w:proofErr w:type="spellStart"/>
            <w:r w:rsidRPr="00B32EB6">
              <w:rPr>
                <w:rStyle w:val="FontStyle11"/>
                <w:sz w:val="28"/>
                <w:szCs w:val="28"/>
              </w:rPr>
              <w:t>Топелиус</w:t>
            </w:r>
            <w:proofErr w:type="spellEnd"/>
            <w:proofErr w:type="gramStart"/>
            <w:r w:rsidRPr="00B32EB6">
              <w:rPr>
                <w:rStyle w:val="FontStyle12"/>
                <w:rFonts w:ascii="Times New Roman" w:hAnsi="Times New Roman" w:cs="Times New Roman"/>
                <w:sz w:val="28"/>
                <w:szCs w:val="28"/>
              </w:rPr>
              <w:t>«С</w:t>
            </w:r>
            <w:proofErr w:type="gramEnd"/>
            <w:r w:rsidRPr="00B32EB6">
              <w:rPr>
                <w:rStyle w:val="FontStyle12"/>
                <w:rFonts w:ascii="Times New Roman" w:hAnsi="Times New Roman" w:cs="Times New Roman"/>
                <w:sz w:val="28"/>
                <w:szCs w:val="28"/>
              </w:rPr>
              <w:t>ол</w:t>
            </w:r>
            <w:r w:rsidRPr="00B32EB6">
              <w:rPr>
                <w:rStyle w:val="FontStyle12"/>
                <w:rFonts w:ascii="Times New Roman" w:hAnsi="Times New Roman" w:cs="Times New Roman"/>
                <w:sz w:val="28"/>
                <w:szCs w:val="28"/>
              </w:rPr>
              <w:softHyphen/>
              <w:t>нечный Луч в нояб</w:t>
            </w:r>
            <w:r w:rsidRPr="00B32EB6">
              <w:rPr>
                <w:rStyle w:val="FontStyle12"/>
                <w:rFonts w:ascii="Times New Roman" w:hAnsi="Times New Roman" w:cs="Times New Roman"/>
                <w:sz w:val="28"/>
                <w:szCs w:val="28"/>
              </w:rPr>
              <w:softHyphen/>
              <w:t xml:space="preserve">ре». </w:t>
            </w:r>
            <w:r w:rsidRPr="00B32EB6">
              <w:rPr>
                <w:rStyle w:val="FontStyle11"/>
                <w:sz w:val="28"/>
                <w:szCs w:val="28"/>
              </w:rPr>
              <w:t>Дополнитель</w:t>
            </w:r>
            <w:r w:rsidRPr="00B32EB6">
              <w:rPr>
                <w:rStyle w:val="FontStyle11"/>
                <w:sz w:val="28"/>
                <w:szCs w:val="28"/>
              </w:rPr>
              <w:softHyphen/>
              <w:t xml:space="preserve">ное чтение. Ц. </w:t>
            </w:r>
            <w:proofErr w:type="spellStart"/>
            <w:r w:rsidRPr="00B32EB6">
              <w:rPr>
                <w:rStyle w:val="FontStyle11"/>
                <w:sz w:val="28"/>
                <w:szCs w:val="28"/>
              </w:rPr>
              <w:t>Топелиус</w:t>
            </w:r>
            <w:proofErr w:type="spellEnd"/>
            <w:r w:rsidRPr="00B32EB6">
              <w:rPr>
                <w:rStyle w:val="FontStyle11"/>
                <w:sz w:val="28"/>
                <w:szCs w:val="28"/>
              </w:rPr>
              <w:t xml:space="preserve">. </w:t>
            </w:r>
            <w:r w:rsidRPr="00B32EB6">
              <w:rPr>
                <w:rStyle w:val="FontStyle12"/>
                <w:rFonts w:ascii="Times New Roman" w:hAnsi="Times New Roman" w:cs="Times New Roman"/>
                <w:sz w:val="28"/>
                <w:szCs w:val="28"/>
              </w:rPr>
              <w:t>«Зимняя сказка». 2 ч с. 166</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28.12.201</w:t>
            </w:r>
            <w:r>
              <w:rPr>
                <w:color w:val="000000" w:themeColor="text1"/>
                <w:sz w:val="28"/>
                <w:szCs w:val="28"/>
              </w:rPr>
              <w:t>9</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63</w:t>
            </w:r>
          </w:p>
        </w:tc>
        <w:tc>
          <w:tcPr>
            <w:tcW w:w="6946" w:type="dxa"/>
          </w:tcPr>
          <w:p w:rsidR="00077060" w:rsidRPr="00B32EB6" w:rsidRDefault="00077060" w:rsidP="008D425C">
            <w:pPr>
              <w:pStyle w:val="Style4"/>
              <w:widowControl/>
              <w:spacing w:line="276" w:lineRule="auto"/>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Слушание и работа с книгами зарубеж</w:t>
            </w:r>
            <w:r w:rsidRPr="00B32EB6">
              <w:rPr>
                <w:rStyle w:val="FontStyle12"/>
                <w:rFonts w:ascii="Times New Roman" w:hAnsi="Times New Roman" w:cs="Times New Roman"/>
                <w:sz w:val="28"/>
                <w:szCs w:val="28"/>
              </w:rPr>
              <w:softHyphen/>
              <w:t xml:space="preserve">ных сказочников. </w:t>
            </w:r>
            <w:r w:rsidRPr="00B32EB6">
              <w:rPr>
                <w:rStyle w:val="FontStyle11"/>
                <w:sz w:val="28"/>
                <w:szCs w:val="28"/>
              </w:rPr>
              <w:t>Дополнительное чтение. Х.-К. Ан</w:t>
            </w:r>
            <w:r w:rsidRPr="00B32EB6">
              <w:rPr>
                <w:rStyle w:val="FontStyle11"/>
                <w:sz w:val="28"/>
                <w:szCs w:val="28"/>
              </w:rPr>
              <w:softHyphen/>
              <w:t xml:space="preserve">дерсен. </w:t>
            </w:r>
            <w:r w:rsidRPr="00B32EB6">
              <w:rPr>
                <w:rStyle w:val="FontStyle12"/>
                <w:rFonts w:ascii="Times New Roman" w:hAnsi="Times New Roman" w:cs="Times New Roman"/>
                <w:sz w:val="28"/>
                <w:szCs w:val="28"/>
              </w:rPr>
              <w:t>«Снеговик»;</w:t>
            </w:r>
            <w:r w:rsidRPr="00B32EB6">
              <w:rPr>
                <w:rStyle w:val="FontStyle12"/>
                <w:rFonts w:ascii="Times New Roman" w:hAnsi="Times New Roman" w:cs="Times New Roman"/>
                <w:sz w:val="28"/>
                <w:szCs w:val="28"/>
              </w:rPr>
              <w:br/>
              <w:t>2 ч с. 158 Б</w:t>
            </w:r>
            <w:r w:rsidRPr="00B32EB6">
              <w:rPr>
                <w:rStyle w:val="FontStyle11"/>
                <w:sz w:val="28"/>
                <w:szCs w:val="28"/>
              </w:rPr>
              <w:t xml:space="preserve">ратья Гримм. </w:t>
            </w:r>
            <w:r w:rsidRPr="00B32EB6">
              <w:rPr>
                <w:rStyle w:val="FontStyle12"/>
                <w:rFonts w:ascii="Times New Roman" w:hAnsi="Times New Roman" w:cs="Times New Roman"/>
                <w:sz w:val="28"/>
                <w:szCs w:val="28"/>
              </w:rPr>
              <w:t>«Умная дочь крестьянская».  2 ч с. 151</w:t>
            </w:r>
          </w:p>
        </w:tc>
        <w:tc>
          <w:tcPr>
            <w:tcW w:w="1275" w:type="dxa"/>
            <w:shd w:val="clear" w:color="000000" w:fill="FFFFFF"/>
          </w:tcPr>
          <w:p w:rsidR="00077060" w:rsidRDefault="00077060" w:rsidP="008D425C">
            <w:pPr>
              <w:spacing w:line="276" w:lineRule="auto"/>
              <w:jc w:val="center"/>
              <w:rPr>
                <w:color w:val="000000" w:themeColor="text1"/>
                <w:sz w:val="28"/>
                <w:szCs w:val="28"/>
              </w:rPr>
            </w:pPr>
            <w:r>
              <w:rPr>
                <w:color w:val="000000" w:themeColor="text1"/>
                <w:sz w:val="28"/>
                <w:szCs w:val="28"/>
              </w:rPr>
              <w:t>30</w:t>
            </w:r>
            <w:r w:rsidRPr="00E00E79">
              <w:rPr>
                <w:color w:val="000000" w:themeColor="text1"/>
                <w:sz w:val="28"/>
                <w:szCs w:val="28"/>
              </w:rPr>
              <w:t>.12.201</w:t>
            </w:r>
            <w:r>
              <w:rPr>
                <w:color w:val="000000" w:themeColor="text1"/>
                <w:sz w:val="28"/>
                <w:szCs w:val="28"/>
              </w:rPr>
              <w:t>9</w:t>
            </w:r>
          </w:p>
          <w:p w:rsidR="00077060" w:rsidRDefault="00077060" w:rsidP="008D425C">
            <w:pPr>
              <w:spacing w:line="276" w:lineRule="auto"/>
              <w:jc w:val="center"/>
              <w:rPr>
                <w:color w:val="000000" w:themeColor="text1"/>
                <w:sz w:val="28"/>
                <w:szCs w:val="28"/>
              </w:rPr>
            </w:pPr>
          </w:p>
          <w:p w:rsidR="00077060" w:rsidRPr="00E00E79" w:rsidRDefault="00077060" w:rsidP="00B32EB6">
            <w:pPr>
              <w:spacing w:line="276" w:lineRule="auto"/>
              <w:rPr>
                <w:color w:val="000000" w:themeColor="text1"/>
                <w:sz w:val="28"/>
                <w:szCs w:val="28"/>
              </w:rPr>
            </w:pPr>
            <w:r>
              <w:rPr>
                <w:color w:val="000000" w:themeColor="text1"/>
                <w:sz w:val="28"/>
                <w:szCs w:val="28"/>
              </w:rPr>
              <w:t>13.01.2020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64</w:t>
            </w:r>
          </w:p>
        </w:tc>
        <w:tc>
          <w:tcPr>
            <w:tcW w:w="6946" w:type="dxa"/>
          </w:tcPr>
          <w:p w:rsidR="00077060" w:rsidRPr="00B32EB6" w:rsidRDefault="00077060" w:rsidP="008D425C">
            <w:pPr>
              <w:pStyle w:val="Style4"/>
              <w:widowControl/>
              <w:spacing w:line="276" w:lineRule="auto"/>
              <w:ind w:left="10" w:hanging="10"/>
              <w:rPr>
                <w:rStyle w:val="FontStyle12"/>
                <w:rFonts w:ascii="Times New Roman" w:hAnsi="Times New Roman" w:cs="Times New Roman"/>
                <w:i/>
                <w:color w:val="000000" w:themeColor="text1"/>
                <w:sz w:val="28"/>
                <w:szCs w:val="28"/>
              </w:rPr>
            </w:pPr>
            <w:r w:rsidRPr="00B32EB6">
              <w:rPr>
                <w:rStyle w:val="FontStyle12"/>
                <w:rFonts w:ascii="Times New Roman" w:hAnsi="Times New Roman" w:cs="Times New Roman"/>
                <w:color w:val="000000" w:themeColor="text1"/>
                <w:sz w:val="28"/>
                <w:szCs w:val="28"/>
              </w:rPr>
              <w:t>Урок-утренник «В мире сказок».</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15.01.20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65</w:t>
            </w:r>
          </w:p>
        </w:tc>
        <w:tc>
          <w:tcPr>
            <w:tcW w:w="6946" w:type="dxa"/>
          </w:tcPr>
          <w:p w:rsidR="00077060" w:rsidRPr="00B32EB6" w:rsidRDefault="00077060" w:rsidP="008D425C">
            <w:pPr>
              <w:pStyle w:val="Style2"/>
              <w:widowControl/>
              <w:spacing w:line="276" w:lineRule="auto"/>
              <w:ind w:left="5" w:hanging="5"/>
              <w:rPr>
                <w:rStyle w:val="FontStyle12"/>
                <w:rFonts w:ascii="Times New Roman" w:hAnsi="Times New Roman" w:cs="Times New Roman"/>
                <w:i/>
                <w:sz w:val="28"/>
                <w:szCs w:val="28"/>
              </w:rPr>
            </w:pPr>
            <w:r w:rsidRPr="00B32EB6">
              <w:rPr>
                <w:rStyle w:val="FontStyle11"/>
                <w:sz w:val="28"/>
                <w:szCs w:val="28"/>
              </w:rPr>
              <w:t xml:space="preserve">И. С. Никитин. </w:t>
            </w:r>
            <w:r w:rsidRPr="00B32EB6">
              <w:rPr>
                <w:rStyle w:val="FontStyle12"/>
                <w:rFonts w:ascii="Times New Roman" w:hAnsi="Times New Roman" w:cs="Times New Roman"/>
                <w:sz w:val="28"/>
                <w:szCs w:val="28"/>
              </w:rPr>
              <w:t>«Русь».</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16.01.20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66</w:t>
            </w:r>
          </w:p>
        </w:tc>
        <w:tc>
          <w:tcPr>
            <w:tcW w:w="6946" w:type="dxa"/>
          </w:tcPr>
          <w:p w:rsidR="00077060" w:rsidRPr="00B32EB6" w:rsidRDefault="00077060" w:rsidP="008D425C">
            <w:pPr>
              <w:pStyle w:val="Style2"/>
              <w:widowControl/>
              <w:spacing w:line="276" w:lineRule="auto"/>
              <w:ind w:left="5" w:hanging="5"/>
              <w:rPr>
                <w:rStyle w:val="FontStyle12"/>
                <w:rFonts w:ascii="Times New Roman" w:hAnsi="Times New Roman" w:cs="Times New Roman"/>
                <w:i/>
                <w:sz w:val="28"/>
                <w:szCs w:val="28"/>
              </w:rPr>
            </w:pPr>
            <w:r w:rsidRPr="00B32EB6">
              <w:rPr>
                <w:rStyle w:val="FontStyle11"/>
                <w:sz w:val="28"/>
                <w:szCs w:val="28"/>
              </w:rPr>
              <w:t xml:space="preserve">И. С. Никитин. </w:t>
            </w:r>
            <w:r w:rsidRPr="00B32EB6">
              <w:rPr>
                <w:rStyle w:val="FontStyle12"/>
                <w:rFonts w:ascii="Times New Roman" w:hAnsi="Times New Roman" w:cs="Times New Roman"/>
                <w:sz w:val="28"/>
                <w:szCs w:val="28"/>
              </w:rPr>
              <w:t>«Утро».</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18.01.20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67</w:t>
            </w:r>
          </w:p>
        </w:tc>
        <w:tc>
          <w:tcPr>
            <w:tcW w:w="6946" w:type="dxa"/>
          </w:tcPr>
          <w:p w:rsidR="00077060" w:rsidRPr="00B32EB6" w:rsidRDefault="00077060" w:rsidP="008D425C">
            <w:pPr>
              <w:pStyle w:val="Style2"/>
              <w:widowControl/>
              <w:spacing w:line="276" w:lineRule="auto"/>
              <w:rPr>
                <w:rStyle w:val="FontStyle12"/>
                <w:rFonts w:ascii="Times New Roman" w:hAnsi="Times New Roman" w:cs="Times New Roman"/>
                <w:i/>
                <w:sz w:val="28"/>
                <w:szCs w:val="28"/>
              </w:rPr>
            </w:pPr>
            <w:r w:rsidRPr="00B32EB6">
              <w:rPr>
                <w:rStyle w:val="FontStyle11"/>
                <w:sz w:val="28"/>
                <w:szCs w:val="28"/>
              </w:rPr>
              <w:t xml:space="preserve">И.З. Суриков. </w:t>
            </w:r>
            <w:r w:rsidRPr="00B32EB6">
              <w:rPr>
                <w:rStyle w:val="FontStyle12"/>
                <w:rFonts w:ascii="Times New Roman" w:hAnsi="Times New Roman" w:cs="Times New Roman"/>
                <w:sz w:val="28"/>
                <w:szCs w:val="28"/>
              </w:rPr>
              <w:t>«Детство».</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20</w:t>
            </w:r>
            <w:r w:rsidRPr="00E00E79">
              <w:rPr>
                <w:color w:val="000000" w:themeColor="text1"/>
                <w:sz w:val="28"/>
                <w:szCs w:val="28"/>
              </w:rPr>
              <w:t>.01.20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lastRenderedPageBreak/>
              <w:t>68</w:t>
            </w:r>
          </w:p>
        </w:tc>
        <w:tc>
          <w:tcPr>
            <w:tcW w:w="6946" w:type="dxa"/>
          </w:tcPr>
          <w:p w:rsidR="00077060" w:rsidRPr="00B32EB6" w:rsidRDefault="00077060" w:rsidP="008D425C">
            <w:pPr>
              <w:pStyle w:val="Style3"/>
              <w:widowControl/>
              <w:spacing w:line="276" w:lineRule="auto"/>
              <w:rPr>
                <w:rStyle w:val="FontStyle12"/>
                <w:rFonts w:ascii="Times New Roman" w:hAnsi="Times New Roman" w:cs="Times New Roman"/>
                <w:i/>
                <w:color w:val="000000" w:themeColor="text1"/>
                <w:sz w:val="28"/>
                <w:szCs w:val="28"/>
              </w:rPr>
            </w:pPr>
            <w:r w:rsidRPr="00B32EB6">
              <w:rPr>
                <w:rStyle w:val="FontStyle12"/>
                <w:rFonts w:ascii="Times New Roman" w:hAnsi="Times New Roman" w:cs="Times New Roman"/>
                <w:color w:val="000000" w:themeColor="text1"/>
                <w:sz w:val="28"/>
                <w:szCs w:val="28"/>
              </w:rPr>
              <w:t>Слушание и работа с детскими книгами стихов русских по</w:t>
            </w:r>
            <w:r w:rsidRPr="00B32EB6">
              <w:rPr>
                <w:rStyle w:val="FontStyle12"/>
                <w:rFonts w:ascii="Times New Roman" w:hAnsi="Times New Roman" w:cs="Times New Roman"/>
                <w:color w:val="000000" w:themeColor="text1"/>
                <w:sz w:val="28"/>
                <w:szCs w:val="28"/>
              </w:rPr>
              <w:softHyphen/>
              <w:t xml:space="preserve">этов. </w:t>
            </w:r>
            <w:r w:rsidRPr="00B32EB6">
              <w:rPr>
                <w:rStyle w:val="FontStyle11"/>
                <w:color w:val="000000" w:themeColor="text1"/>
                <w:sz w:val="28"/>
                <w:szCs w:val="28"/>
              </w:rPr>
              <w:t>Дополнитель</w:t>
            </w:r>
            <w:r w:rsidRPr="00B32EB6">
              <w:rPr>
                <w:rStyle w:val="FontStyle11"/>
                <w:color w:val="000000" w:themeColor="text1"/>
                <w:sz w:val="28"/>
                <w:szCs w:val="28"/>
              </w:rPr>
              <w:softHyphen/>
              <w:t xml:space="preserve">ное чтение. И. С. Никитин. </w:t>
            </w:r>
            <w:r w:rsidRPr="00B32EB6">
              <w:rPr>
                <w:rStyle w:val="FontStyle12"/>
                <w:rFonts w:ascii="Times New Roman" w:hAnsi="Times New Roman" w:cs="Times New Roman"/>
                <w:color w:val="000000" w:themeColor="text1"/>
                <w:sz w:val="28"/>
                <w:szCs w:val="28"/>
              </w:rPr>
              <w:t>«Помню я: бывало, няня...».</w:t>
            </w:r>
            <w:r w:rsidRPr="00B32EB6">
              <w:rPr>
                <w:rStyle w:val="FontStyle12"/>
                <w:rFonts w:ascii="Times New Roman" w:hAnsi="Times New Roman" w:cs="Times New Roman"/>
                <w:color w:val="000000" w:themeColor="text1"/>
                <w:sz w:val="28"/>
                <w:szCs w:val="28"/>
              </w:rPr>
              <w:br/>
              <w:t>1 ч с. 176</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22.01.20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69</w:t>
            </w:r>
          </w:p>
        </w:tc>
        <w:tc>
          <w:tcPr>
            <w:tcW w:w="6946" w:type="dxa"/>
          </w:tcPr>
          <w:p w:rsidR="00077060" w:rsidRPr="00B32EB6" w:rsidRDefault="00077060" w:rsidP="008D425C">
            <w:pPr>
              <w:pStyle w:val="Style3"/>
              <w:widowControl/>
              <w:spacing w:line="276" w:lineRule="auto"/>
              <w:ind w:firstLine="10"/>
              <w:rPr>
                <w:rStyle w:val="FontStyle12"/>
                <w:rFonts w:ascii="Times New Roman" w:hAnsi="Times New Roman" w:cs="Times New Roman"/>
                <w:i/>
                <w:sz w:val="28"/>
                <w:szCs w:val="28"/>
              </w:rPr>
            </w:pPr>
            <w:r w:rsidRPr="00B32EB6">
              <w:rPr>
                <w:rStyle w:val="FontStyle11"/>
                <w:sz w:val="28"/>
                <w:szCs w:val="28"/>
              </w:rPr>
              <w:t xml:space="preserve">С.Д. Дрожжин. </w:t>
            </w:r>
            <w:r w:rsidRPr="00B32EB6">
              <w:rPr>
                <w:rStyle w:val="FontStyle12"/>
                <w:rFonts w:ascii="Times New Roman" w:hAnsi="Times New Roman" w:cs="Times New Roman"/>
                <w:sz w:val="28"/>
                <w:szCs w:val="28"/>
              </w:rPr>
              <w:t>«Привет», «Зимний день».</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23.01.20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70</w:t>
            </w:r>
          </w:p>
        </w:tc>
        <w:tc>
          <w:tcPr>
            <w:tcW w:w="6946" w:type="dxa"/>
          </w:tcPr>
          <w:p w:rsidR="00077060" w:rsidRPr="00B32EB6" w:rsidRDefault="00077060" w:rsidP="008D425C">
            <w:pPr>
              <w:pStyle w:val="Style3"/>
              <w:widowControl/>
              <w:spacing w:line="276" w:lineRule="auto"/>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 xml:space="preserve">Слушание и работа с детскими книгами. </w:t>
            </w:r>
            <w:r w:rsidRPr="00B32EB6">
              <w:rPr>
                <w:rStyle w:val="FontStyle11"/>
                <w:sz w:val="28"/>
                <w:szCs w:val="28"/>
              </w:rPr>
              <w:t xml:space="preserve">Дополнительное чтение. Ф.Н. </w:t>
            </w:r>
            <w:proofErr w:type="spellStart"/>
            <w:r w:rsidRPr="00B32EB6">
              <w:rPr>
                <w:rStyle w:val="FontStyle11"/>
                <w:sz w:val="28"/>
                <w:szCs w:val="28"/>
              </w:rPr>
              <w:t>Гпин</w:t>
            </w:r>
            <w:r w:rsidRPr="00B32EB6">
              <w:rPr>
                <w:rStyle w:val="FontStyle11"/>
                <w:sz w:val="28"/>
                <w:szCs w:val="28"/>
              </w:rPr>
              <w:softHyphen/>
              <w:t>ка</w:t>
            </w:r>
            <w:proofErr w:type="spellEnd"/>
            <w:r w:rsidRPr="00B32EB6">
              <w:rPr>
                <w:rStyle w:val="FontStyle11"/>
                <w:sz w:val="28"/>
                <w:szCs w:val="28"/>
              </w:rPr>
              <w:t xml:space="preserve">. </w:t>
            </w:r>
            <w:r w:rsidRPr="00B32EB6">
              <w:rPr>
                <w:rStyle w:val="FontStyle12"/>
                <w:rFonts w:ascii="Times New Roman" w:hAnsi="Times New Roman" w:cs="Times New Roman"/>
                <w:sz w:val="28"/>
                <w:szCs w:val="28"/>
              </w:rPr>
              <w:t xml:space="preserve">«Москва». 1 ч </w:t>
            </w:r>
            <w:r w:rsidRPr="00B32EB6">
              <w:rPr>
                <w:rStyle w:val="FontStyle12"/>
                <w:rFonts w:ascii="Times New Roman" w:hAnsi="Times New Roman" w:cs="Times New Roman"/>
                <w:sz w:val="28"/>
                <w:szCs w:val="28"/>
              </w:rPr>
              <w:br/>
              <w:t>с. 174</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25.01.20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71</w:t>
            </w:r>
          </w:p>
        </w:tc>
        <w:tc>
          <w:tcPr>
            <w:tcW w:w="6946" w:type="dxa"/>
          </w:tcPr>
          <w:p w:rsidR="00077060" w:rsidRPr="00B32EB6" w:rsidRDefault="00077060" w:rsidP="008D425C">
            <w:pPr>
              <w:pStyle w:val="Style3"/>
              <w:widowControl/>
              <w:spacing w:line="276" w:lineRule="auto"/>
              <w:ind w:left="10" w:hanging="10"/>
              <w:rPr>
                <w:rStyle w:val="FontStyle11"/>
                <w:i/>
                <w:sz w:val="28"/>
                <w:szCs w:val="28"/>
              </w:rPr>
            </w:pPr>
            <w:r w:rsidRPr="00B32EB6">
              <w:rPr>
                <w:rStyle w:val="FontStyle11"/>
                <w:sz w:val="28"/>
                <w:szCs w:val="28"/>
              </w:rPr>
              <w:t>Урок-обобщение по раздел</w:t>
            </w:r>
            <w:proofErr w:type="gramStart"/>
            <w:r w:rsidRPr="00B32EB6">
              <w:rPr>
                <w:rStyle w:val="FontStyle11"/>
                <w:sz w:val="28"/>
                <w:szCs w:val="28"/>
              </w:rPr>
              <w:t>у(</w:t>
            </w:r>
            <w:proofErr w:type="gramEnd"/>
            <w:r w:rsidRPr="00B32EB6">
              <w:rPr>
                <w:rStyle w:val="FontStyle11"/>
                <w:sz w:val="28"/>
                <w:szCs w:val="28"/>
              </w:rPr>
              <w:t>«Проверь</w:t>
            </w:r>
            <w:r w:rsidRPr="00B32EB6">
              <w:rPr>
                <w:rStyle w:val="FontStyle11"/>
                <w:sz w:val="28"/>
                <w:szCs w:val="28"/>
              </w:rPr>
              <w:softHyphen/>
              <w:t>те себя»).Дополнительное чтение. В.А. Осеева «Бабка» 2 ч с. 7</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27</w:t>
            </w:r>
            <w:r w:rsidRPr="00E00E79">
              <w:rPr>
                <w:color w:val="000000" w:themeColor="text1"/>
                <w:sz w:val="28"/>
                <w:szCs w:val="28"/>
              </w:rPr>
              <w:t>.01.20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72</w:t>
            </w:r>
          </w:p>
        </w:tc>
        <w:tc>
          <w:tcPr>
            <w:tcW w:w="6946" w:type="dxa"/>
          </w:tcPr>
          <w:p w:rsidR="00077060" w:rsidRPr="00B32EB6" w:rsidRDefault="00077060" w:rsidP="008D425C">
            <w:pPr>
              <w:pStyle w:val="Style3"/>
              <w:widowControl/>
              <w:spacing w:line="276" w:lineRule="auto"/>
              <w:ind w:firstLine="5"/>
              <w:rPr>
                <w:rStyle w:val="FontStyle11"/>
                <w:i/>
                <w:color w:val="000000" w:themeColor="text1"/>
                <w:sz w:val="28"/>
                <w:szCs w:val="28"/>
              </w:rPr>
            </w:pPr>
            <w:r w:rsidRPr="00B32EB6">
              <w:rPr>
                <w:rStyle w:val="FontStyle11"/>
                <w:color w:val="000000" w:themeColor="text1"/>
                <w:sz w:val="28"/>
                <w:szCs w:val="28"/>
              </w:rPr>
              <w:t xml:space="preserve">Д.Н. Мамин </w:t>
            </w:r>
            <w:proofErr w:type="gramStart"/>
            <w:r w:rsidRPr="00B32EB6">
              <w:rPr>
                <w:rStyle w:val="FontStyle11"/>
                <w:color w:val="000000" w:themeColor="text1"/>
                <w:sz w:val="28"/>
                <w:szCs w:val="28"/>
              </w:rPr>
              <w:t>–С</w:t>
            </w:r>
            <w:proofErr w:type="gramEnd"/>
            <w:r w:rsidRPr="00B32EB6">
              <w:rPr>
                <w:rStyle w:val="FontStyle11"/>
                <w:color w:val="000000" w:themeColor="text1"/>
                <w:sz w:val="28"/>
                <w:szCs w:val="28"/>
              </w:rPr>
              <w:t>ибиряк. Рассказ «Приёмыш».</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29.01.20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73</w:t>
            </w:r>
          </w:p>
        </w:tc>
        <w:tc>
          <w:tcPr>
            <w:tcW w:w="6946" w:type="dxa"/>
          </w:tcPr>
          <w:p w:rsidR="00077060" w:rsidRPr="00B32EB6" w:rsidRDefault="00077060" w:rsidP="008D425C">
            <w:pPr>
              <w:pStyle w:val="Style3"/>
              <w:widowControl/>
              <w:spacing w:line="276" w:lineRule="auto"/>
              <w:ind w:firstLine="5"/>
              <w:rPr>
                <w:rStyle w:val="FontStyle11"/>
                <w:i/>
                <w:color w:val="000000" w:themeColor="text1"/>
                <w:sz w:val="28"/>
                <w:szCs w:val="28"/>
              </w:rPr>
            </w:pPr>
            <w:r w:rsidRPr="00B32EB6">
              <w:rPr>
                <w:rStyle w:val="FontStyle11"/>
                <w:color w:val="000000" w:themeColor="text1"/>
                <w:sz w:val="28"/>
                <w:szCs w:val="28"/>
              </w:rPr>
              <w:t xml:space="preserve">Д.Н. Мамин </w:t>
            </w:r>
            <w:proofErr w:type="gramStart"/>
            <w:r w:rsidRPr="00B32EB6">
              <w:rPr>
                <w:rStyle w:val="FontStyle11"/>
                <w:color w:val="000000" w:themeColor="text1"/>
                <w:sz w:val="28"/>
                <w:szCs w:val="28"/>
              </w:rPr>
              <w:t>–С</w:t>
            </w:r>
            <w:proofErr w:type="gramEnd"/>
            <w:r w:rsidRPr="00B32EB6">
              <w:rPr>
                <w:rStyle w:val="FontStyle11"/>
                <w:color w:val="000000" w:themeColor="text1"/>
                <w:sz w:val="28"/>
                <w:szCs w:val="28"/>
              </w:rPr>
              <w:t>ибиряк. Рассказ «Приёмыш».</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30.01.20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74</w:t>
            </w:r>
          </w:p>
        </w:tc>
        <w:tc>
          <w:tcPr>
            <w:tcW w:w="6946" w:type="dxa"/>
          </w:tcPr>
          <w:p w:rsidR="00077060" w:rsidRPr="00B32EB6" w:rsidRDefault="00077060" w:rsidP="008D425C">
            <w:pPr>
              <w:pStyle w:val="Style3"/>
              <w:widowControl/>
              <w:spacing w:line="276" w:lineRule="auto"/>
              <w:ind w:firstLine="5"/>
              <w:rPr>
                <w:rStyle w:val="FontStyle11"/>
                <w:i/>
                <w:color w:val="000000" w:themeColor="text1"/>
                <w:sz w:val="28"/>
                <w:szCs w:val="28"/>
              </w:rPr>
            </w:pPr>
            <w:r w:rsidRPr="00B32EB6">
              <w:rPr>
                <w:rStyle w:val="FontStyle11"/>
                <w:color w:val="000000" w:themeColor="text1"/>
                <w:sz w:val="28"/>
                <w:szCs w:val="28"/>
              </w:rPr>
              <w:t xml:space="preserve">Д.Н. Мамин </w:t>
            </w:r>
            <w:proofErr w:type="gramStart"/>
            <w:r w:rsidRPr="00B32EB6">
              <w:rPr>
                <w:rStyle w:val="FontStyle11"/>
                <w:color w:val="000000" w:themeColor="text1"/>
                <w:sz w:val="28"/>
                <w:szCs w:val="28"/>
              </w:rPr>
              <w:t>–С</w:t>
            </w:r>
            <w:proofErr w:type="gramEnd"/>
            <w:r w:rsidRPr="00B32EB6">
              <w:rPr>
                <w:rStyle w:val="FontStyle11"/>
                <w:color w:val="000000" w:themeColor="text1"/>
                <w:sz w:val="28"/>
                <w:szCs w:val="28"/>
              </w:rPr>
              <w:t>ибиряк. Рассказ «Приёмыш».</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01.02.20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75</w:t>
            </w:r>
          </w:p>
        </w:tc>
        <w:tc>
          <w:tcPr>
            <w:tcW w:w="6946" w:type="dxa"/>
          </w:tcPr>
          <w:p w:rsidR="00077060" w:rsidRPr="00B32EB6" w:rsidRDefault="00077060" w:rsidP="008D425C">
            <w:pPr>
              <w:pStyle w:val="Style3"/>
              <w:widowControl/>
              <w:spacing w:line="276" w:lineRule="auto"/>
              <w:ind w:left="5" w:hanging="5"/>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Сказка «Умнее всех».</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03</w:t>
            </w:r>
            <w:r w:rsidRPr="00E00E79">
              <w:rPr>
                <w:color w:val="000000" w:themeColor="text1"/>
                <w:sz w:val="28"/>
                <w:szCs w:val="28"/>
              </w:rPr>
              <w:t>.02.20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76</w:t>
            </w:r>
          </w:p>
        </w:tc>
        <w:tc>
          <w:tcPr>
            <w:tcW w:w="6946" w:type="dxa"/>
          </w:tcPr>
          <w:p w:rsidR="00077060" w:rsidRPr="00B32EB6" w:rsidRDefault="00077060" w:rsidP="008D425C">
            <w:pPr>
              <w:pStyle w:val="Style3"/>
              <w:widowControl/>
              <w:spacing w:line="276" w:lineRule="auto"/>
              <w:rPr>
                <w:rStyle w:val="FontStyle12"/>
                <w:rFonts w:ascii="Times New Roman" w:hAnsi="Times New Roman" w:cs="Times New Roman"/>
                <w:i/>
                <w:color w:val="000000" w:themeColor="text1"/>
                <w:sz w:val="28"/>
                <w:szCs w:val="28"/>
              </w:rPr>
            </w:pPr>
            <w:r w:rsidRPr="00B32EB6">
              <w:rPr>
                <w:rStyle w:val="FontStyle12"/>
                <w:rFonts w:ascii="Times New Roman" w:hAnsi="Times New Roman" w:cs="Times New Roman"/>
                <w:color w:val="000000" w:themeColor="text1"/>
                <w:sz w:val="28"/>
                <w:szCs w:val="28"/>
              </w:rPr>
              <w:t xml:space="preserve">Слушание и работа с детской книгой. </w:t>
            </w:r>
            <w:r w:rsidRPr="00B32EB6">
              <w:rPr>
                <w:rStyle w:val="FontStyle11"/>
                <w:color w:val="000000" w:themeColor="text1"/>
                <w:sz w:val="28"/>
                <w:szCs w:val="28"/>
              </w:rPr>
              <w:t xml:space="preserve">Дополнительное чтение. </w:t>
            </w:r>
            <w:r w:rsidRPr="00B32EB6">
              <w:rPr>
                <w:rStyle w:val="FontStyle12"/>
                <w:rFonts w:ascii="Times New Roman" w:hAnsi="Times New Roman" w:cs="Times New Roman"/>
                <w:color w:val="000000" w:themeColor="text1"/>
                <w:sz w:val="28"/>
                <w:szCs w:val="28"/>
              </w:rPr>
              <w:t xml:space="preserve">Рассказ Д.Н. </w:t>
            </w:r>
            <w:proofErr w:type="spellStart"/>
            <w:proofErr w:type="gramStart"/>
            <w:r w:rsidRPr="00B32EB6">
              <w:rPr>
                <w:rStyle w:val="FontStyle12"/>
                <w:rFonts w:ascii="Times New Roman" w:hAnsi="Times New Roman" w:cs="Times New Roman"/>
                <w:color w:val="000000" w:themeColor="text1"/>
                <w:sz w:val="28"/>
                <w:szCs w:val="28"/>
              </w:rPr>
              <w:t>Мамина-Сиби</w:t>
            </w:r>
            <w:r w:rsidRPr="00B32EB6">
              <w:rPr>
                <w:rStyle w:val="FontStyle12"/>
                <w:rFonts w:ascii="Times New Roman" w:hAnsi="Times New Roman" w:cs="Times New Roman"/>
                <w:color w:val="000000" w:themeColor="text1"/>
                <w:sz w:val="28"/>
                <w:szCs w:val="28"/>
              </w:rPr>
              <w:softHyphen/>
              <w:t>ряка</w:t>
            </w:r>
            <w:proofErr w:type="spellEnd"/>
            <w:proofErr w:type="gramEnd"/>
            <w:r w:rsidRPr="00B32EB6">
              <w:rPr>
                <w:rStyle w:val="FontStyle12"/>
                <w:rFonts w:ascii="Times New Roman" w:hAnsi="Times New Roman" w:cs="Times New Roman"/>
                <w:color w:val="000000" w:themeColor="text1"/>
                <w:sz w:val="28"/>
                <w:szCs w:val="28"/>
              </w:rPr>
              <w:t xml:space="preserve"> «</w:t>
            </w:r>
            <w:proofErr w:type="spellStart"/>
            <w:r w:rsidRPr="00B32EB6">
              <w:rPr>
                <w:rStyle w:val="FontStyle12"/>
                <w:rFonts w:ascii="Times New Roman" w:hAnsi="Times New Roman" w:cs="Times New Roman"/>
                <w:color w:val="000000" w:themeColor="text1"/>
                <w:sz w:val="28"/>
                <w:szCs w:val="28"/>
              </w:rPr>
              <w:t>Постойко</w:t>
            </w:r>
            <w:proofErr w:type="spellEnd"/>
            <w:r w:rsidRPr="00B32EB6">
              <w:rPr>
                <w:rStyle w:val="FontStyle12"/>
                <w:rFonts w:ascii="Times New Roman" w:hAnsi="Times New Roman" w:cs="Times New Roman"/>
                <w:color w:val="000000" w:themeColor="text1"/>
                <w:sz w:val="28"/>
                <w:szCs w:val="28"/>
              </w:rPr>
              <w:t>». 2 ч с. 90</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05.02.20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77</w:t>
            </w:r>
          </w:p>
        </w:tc>
        <w:tc>
          <w:tcPr>
            <w:tcW w:w="6946" w:type="dxa"/>
          </w:tcPr>
          <w:p w:rsidR="00077060" w:rsidRPr="00B32EB6" w:rsidRDefault="00077060" w:rsidP="008D425C">
            <w:pPr>
              <w:pStyle w:val="Style3"/>
              <w:widowControl/>
              <w:spacing w:line="276" w:lineRule="auto"/>
              <w:ind w:firstLine="5"/>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 xml:space="preserve">Рассказ Д.Н. </w:t>
            </w:r>
            <w:proofErr w:type="spellStart"/>
            <w:proofErr w:type="gramStart"/>
            <w:r w:rsidRPr="00B32EB6">
              <w:rPr>
                <w:rStyle w:val="FontStyle12"/>
                <w:rFonts w:ascii="Times New Roman" w:hAnsi="Times New Roman" w:cs="Times New Roman"/>
                <w:sz w:val="28"/>
                <w:szCs w:val="28"/>
              </w:rPr>
              <w:t>Мами</w:t>
            </w:r>
            <w:r w:rsidRPr="00B32EB6">
              <w:rPr>
                <w:rStyle w:val="FontStyle12"/>
                <w:rFonts w:ascii="Times New Roman" w:hAnsi="Times New Roman" w:cs="Times New Roman"/>
                <w:sz w:val="28"/>
                <w:szCs w:val="28"/>
              </w:rPr>
              <w:softHyphen/>
              <w:t>на-Сибиряка</w:t>
            </w:r>
            <w:proofErr w:type="spellEnd"/>
            <w:proofErr w:type="gramEnd"/>
            <w:r w:rsidRPr="00B32EB6">
              <w:rPr>
                <w:rStyle w:val="FontStyle12"/>
                <w:rFonts w:ascii="Times New Roman" w:hAnsi="Times New Roman" w:cs="Times New Roman"/>
                <w:sz w:val="28"/>
                <w:szCs w:val="28"/>
              </w:rPr>
              <w:t xml:space="preserve"> «</w:t>
            </w:r>
            <w:proofErr w:type="spellStart"/>
            <w:r w:rsidRPr="00B32EB6">
              <w:rPr>
                <w:rStyle w:val="FontStyle12"/>
                <w:rFonts w:ascii="Times New Roman" w:hAnsi="Times New Roman" w:cs="Times New Roman"/>
                <w:sz w:val="28"/>
                <w:szCs w:val="28"/>
              </w:rPr>
              <w:t>Постойко</w:t>
            </w:r>
            <w:proofErr w:type="spellEnd"/>
            <w:r w:rsidRPr="00B32EB6">
              <w:rPr>
                <w:rStyle w:val="FontStyle12"/>
                <w:rFonts w:ascii="Times New Roman" w:hAnsi="Times New Roman" w:cs="Times New Roman"/>
                <w:sz w:val="28"/>
                <w:szCs w:val="28"/>
              </w:rPr>
              <w:t xml:space="preserve">» </w:t>
            </w:r>
            <w:r w:rsidRPr="00B32EB6">
              <w:rPr>
                <w:rStyle w:val="FontStyle12"/>
                <w:rFonts w:ascii="Times New Roman" w:hAnsi="Times New Roman" w:cs="Times New Roman"/>
                <w:sz w:val="28"/>
                <w:szCs w:val="28"/>
              </w:rPr>
              <w:lastRenderedPageBreak/>
              <w:t xml:space="preserve">(окончание). </w:t>
            </w:r>
            <w:r w:rsidRPr="00B32EB6">
              <w:rPr>
                <w:rStyle w:val="FontStyle12"/>
                <w:rFonts w:ascii="Times New Roman" w:hAnsi="Times New Roman" w:cs="Times New Roman"/>
                <w:color w:val="000000" w:themeColor="text1"/>
                <w:sz w:val="28"/>
                <w:szCs w:val="28"/>
              </w:rPr>
              <w:t>2 ч с. 90</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lastRenderedPageBreak/>
              <w:t>06.02.20</w:t>
            </w:r>
            <w:r>
              <w:rPr>
                <w:color w:val="000000" w:themeColor="text1"/>
                <w:sz w:val="28"/>
                <w:szCs w:val="28"/>
              </w:rPr>
              <w:lastRenderedPageBreak/>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lastRenderedPageBreak/>
              <w:t>78</w:t>
            </w:r>
          </w:p>
        </w:tc>
        <w:tc>
          <w:tcPr>
            <w:tcW w:w="6946" w:type="dxa"/>
          </w:tcPr>
          <w:p w:rsidR="00077060" w:rsidRPr="00B32EB6" w:rsidRDefault="00077060" w:rsidP="008D425C">
            <w:pPr>
              <w:pStyle w:val="Style3"/>
              <w:widowControl/>
              <w:spacing w:line="276" w:lineRule="auto"/>
              <w:ind w:left="5" w:hanging="5"/>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Урок-обобщение по разделу («Проверь</w:t>
            </w:r>
            <w:r w:rsidRPr="00B32EB6">
              <w:rPr>
                <w:rStyle w:val="FontStyle12"/>
                <w:rFonts w:ascii="Times New Roman" w:hAnsi="Times New Roman" w:cs="Times New Roman"/>
                <w:sz w:val="28"/>
                <w:szCs w:val="28"/>
              </w:rPr>
              <w:softHyphen/>
              <w:t>те себя»).</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08.02.20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79</w:t>
            </w:r>
          </w:p>
        </w:tc>
        <w:tc>
          <w:tcPr>
            <w:tcW w:w="6946" w:type="dxa"/>
          </w:tcPr>
          <w:p w:rsidR="00077060" w:rsidRPr="00B32EB6" w:rsidRDefault="00077060" w:rsidP="008D425C">
            <w:pPr>
              <w:pStyle w:val="Style4"/>
              <w:widowControl/>
              <w:spacing w:line="276" w:lineRule="auto"/>
              <w:rPr>
                <w:rStyle w:val="FontStyle11"/>
                <w:i/>
                <w:sz w:val="28"/>
                <w:szCs w:val="28"/>
              </w:rPr>
            </w:pPr>
            <w:r w:rsidRPr="00B32EB6">
              <w:rPr>
                <w:rStyle w:val="FontStyle11"/>
                <w:sz w:val="28"/>
                <w:szCs w:val="28"/>
              </w:rPr>
              <w:t>Произведения А.И. Куприна. Рассказ «Синяя звезда».</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10</w:t>
            </w:r>
            <w:r w:rsidRPr="00E00E79">
              <w:rPr>
                <w:color w:val="000000" w:themeColor="text1"/>
                <w:sz w:val="28"/>
                <w:szCs w:val="28"/>
              </w:rPr>
              <w:t>.02.20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80</w:t>
            </w:r>
          </w:p>
        </w:tc>
        <w:tc>
          <w:tcPr>
            <w:tcW w:w="6946" w:type="dxa"/>
          </w:tcPr>
          <w:p w:rsidR="00077060" w:rsidRPr="00B32EB6" w:rsidRDefault="00077060" w:rsidP="008D425C">
            <w:pPr>
              <w:pStyle w:val="Style4"/>
              <w:widowControl/>
              <w:spacing w:line="276" w:lineRule="auto"/>
              <w:ind w:firstLine="5"/>
              <w:rPr>
                <w:rStyle w:val="FontStyle11"/>
                <w:i/>
                <w:sz w:val="28"/>
                <w:szCs w:val="28"/>
              </w:rPr>
            </w:pPr>
            <w:r w:rsidRPr="00B32EB6">
              <w:rPr>
                <w:rStyle w:val="FontStyle11"/>
                <w:sz w:val="28"/>
                <w:szCs w:val="28"/>
              </w:rPr>
              <w:t>Произведения А.И. Куприна. Рас</w:t>
            </w:r>
            <w:r w:rsidRPr="00B32EB6">
              <w:rPr>
                <w:rStyle w:val="FontStyle11"/>
                <w:sz w:val="28"/>
                <w:szCs w:val="28"/>
              </w:rPr>
              <w:softHyphen/>
              <w:t>сказ «Синяя звез</w:t>
            </w:r>
            <w:r w:rsidRPr="00B32EB6">
              <w:rPr>
                <w:rStyle w:val="FontStyle11"/>
                <w:sz w:val="28"/>
                <w:szCs w:val="28"/>
              </w:rPr>
              <w:softHyphen/>
              <w:t>да» (продолжение).</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12.02.20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81</w:t>
            </w:r>
          </w:p>
        </w:tc>
        <w:tc>
          <w:tcPr>
            <w:tcW w:w="6946" w:type="dxa"/>
          </w:tcPr>
          <w:p w:rsidR="00077060" w:rsidRPr="00B32EB6" w:rsidRDefault="00077060" w:rsidP="008D425C">
            <w:pPr>
              <w:pStyle w:val="Style4"/>
              <w:widowControl/>
              <w:spacing w:line="276" w:lineRule="auto"/>
              <w:ind w:firstLine="5"/>
              <w:rPr>
                <w:rStyle w:val="FontStyle11"/>
                <w:i/>
                <w:sz w:val="28"/>
                <w:szCs w:val="28"/>
              </w:rPr>
            </w:pPr>
            <w:r w:rsidRPr="00B32EB6">
              <w:rPr>
                <w:rStyle w:val="FontStyle11"/>
                <w:sz w:val="28"/>
                <w:szCs w:val="28"/>
              </w:rPr>
              <w:t>Произведения А.И. Куприна. Рас</w:t>
            </w:r>
            <w:r w:rsidRPr="00B32EB6">
              <w:rPr>
                <w:rStyle w:val="FontStyle11"/>
                <w:sz w:val="28"/>
                <w:szCs w:val="28"/>
              </w:rPr>
              <w:softHyphen/>
              <w:t>сказ «Синяя звез</w:t>
            </w:r>
            <w:r w:rsidRPr="00B32EB6">
              <w:rPr>
                <w:rStyle w:val="FontStyle11"/>
                <w:sz w:val="28"/>
                <w:szCs w:val="28"/>
              </w:rPr>
              <w:softHyphen/>
              <w:t>да» (продолжение).</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13.02.20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82</w:t>
            </w:r>
          </w:p>
        </w:tc>
        <w:tc>
          <w:tcPr>
            <w:tcW w:w="6946" w:type="dxa"/>
          </w:tcPr>
          <w:p w:rsidR="00077060" w:rsidRPr="00B32EB6" w:rsidRDefault="00077060" w:rsidP="008D425C">
            <w:pPr>
              <w:pStyle w:val="Style4"/>
              <w:widowControl/>
              <w:spacing w:line="276" w:lineRule="auto"/>
              <w:ind w:firstLine="14"/>
              <w:rPr>
                <w:rStyle w:val="FontStyle11"/>
                <w:i/>
                <w:sz w:val="28"/>
                <w:szCs w:val="28"/>
              </w:rPr>
            </w:pPr>
            <w:r w:rsidRPr="00B32EB6">
              <w:rPr>
                <w:rStyle w:val="FontStyle11"/>
                <w:sz w:val="28"/>
                <w:szCs w:val="28"/>
              </w:rPr>
              <w:t xml:space="preserve">Произведения А.И. Куприна. Рассказ «Барбос и </w:t>
            </w:r>
            <w:proofErr w:type="spellStart"/>
            <w:r w:rsidRPr="00B32EB6">
              <w:rPr>
                <w:rStyle w:val="FontStyle11"/>
                <w:sz w:val="28"/>
                <w:szCs w:val="28"/>
              </w:rPr>
              <w:t>Жулька</w:t>
            </w:r>
            <w:proofErr w:type="spellEnd"/>
            <w:r w:rsidRPr="00B32EB6">
              <w:rPr>
                <w:rStyle w:val="FontStyle11"/>
                <w:sz w:val="28"/>
                <w:szCs w:val="28"/>
              </w:rPr>
              <w:t>».</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15.02.20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83</w:t>
            </w:r>
          </w:p>
        </w:tc>
        <w:tc>
          <w:tcPr>
            <w:tcW w:w="6946" w:type="dxa"/>
          </w:tcPr>
          <w:p w:rsidR="00077060" w:rsidRPr="00B32EB6" w:rsidRDefault="00077060" w:rsidP="008D425C">
            <w:pPr>
              <w:pStyle w:val="Style3"/>
              <w:widowControl/>
              <w:spacing w:line="276" w:lineRule="auto"/>
              <w:ind w:firstLine="5"/>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 xml:space="preserve">Рассказ </w:t>
            </w:r>
            <w:r w:rsidRPr="00B32EB6">
              <w:rPr>
                <w:rStyle w:val="FontStyle11"/>
                <w:sz w:val="28"/>
                <w:szCs w:val="28"/>
              </w:rPr>
              <w:t>А.И. Куприн</w:t>
            </w:r>
            <w:r w:rsidRPr="00B32EB6">
              <w:rPr>
                <w:rStyle w:val="FontStyle12"/>
                <w:rFonts w:ascii="Times New Roman" w:hAnsi="Times New Roman" w:cs="Times New Roman"/>
                <w:sz w:val="28"/>
                <w:szCs w:val="28"/>
              </w:rPr>
              <w:t xml:space="preserve"> «Барбос и </w:t>
            </w:r>
            <w:proofErr w:type="spellStart"/>
            <w:r w:rsidRPr="00B32EB6">
              <w:rPr>
                <w:rStyle w:val="FontStyle12"/>
                <w:rFonts w:ascii="Times New Roman" w:hAnsi="Times New Roman" w:cs="Times New Roman"/>
                <w:sz w:val="28"/>
                <w:szCs w:val="28"/>
              </w:rPr>
              <w:t>Жулька</w:t>
            </w:r>
            <w:proofErr w:type="spellEnd"/>
            <w:r w:rsidRPr="00B32EB6">
              <w:rPr>
                <w:rStyle w:val="FontStyle12"/>
                <w:rFonts w:ascii="Times New Roman" w:hAnsi="Times New Roman" w:cs="Times New Roman"/>
                <w:sz w:val="28"/>
                <w:szCs w:val="28"/>
              </w:rPr>
              <w:t>» (оконча</w:t>
            </w:r>
            <w:r w:rsidRPr="00B32EB6">
              <w:rPr>
                <w:rStyle w:val="FontStyle12"/>
                <w:rFonts w:ascii="Times New Roman" w:hAnsi="Times New Roman" w:cs="Times New Roman"/>
                <w:sz w:val="28"/>
                <w:szCs w:val="28"/>
              </w:rPr>
              <w:softHyphen/>
              <w:t xml:space="preserve">ние). </w:t>
            </w:r>
            <w:r w:rsidRPr="00B32EB6">
              <w:rPr>
                <w:rStyle w:val="FontStyle11"/>
                <w:sz w:val="28"/>
                <w:szCs w:val="28"/>
              </w:rPr>
              <w:t>Дополнитель</w:t>
            </w:r>
            <w:r w:rsidRPr="00B32EB6">
              <w:rPr>
                <w:rStyle w:val="FontStyle11"/>
                <w:sz w:val="28"/>
                <w:szCs w:val="28"/>
              </w:rPr>
              <w:softHyphen/>
              <w:t>ное чтение. А.И. Куприн</w:t>
            </w:r>
            <w:proofErr w:type="gramStart"/>
            <w:r w:rsidRPr="00B32EB6">
              <w:rPr>
                <w:rStyle w:val="FontStyle12"/>
                <w:rFonts w:ascii="Times New Roman" w:hAnsi="Times New Roman" w:cs="Times New Roman"/>
                <w:sz w:val="28"/>
                <w:szCs w:val="28"/>
              </w:rPr>
              <w:t>«С</w:t>
            </w:r>
            <w:proofErr w:type="gramEnd"/>
            <w:r w:rsidRPr="00B32EB6">
              <w:rPr>
                <w:rStyle w:val="FontStyle12"/>
                <w:rFonts w:ascii="Times New Roman" w:hAnsi="Times New Roman" w:cs="Times New Roman"/>
                <w:sz w:val="28"/>
                <w:szCs w:val="28"/>
              </w:rPr>
              <w:t>обачье счастье». 2 ч с. 3</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17</w:t>
            </w:r>
            <w:r w:rsidRPr="00E00E79">
              <w:rPr>
                <w:color w:val="000000" w:themeColor="text1"/>
                <w:sz w:val="28"/>
                <w:szCs w:val="28"/>
              </w:rPr>
              <w:t>.02.20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84</w:t>
            </w:r>
          </w:p>
        </w:tc>
        <w:tc>
          <w:tcPr>
            <w:tcW w:w="6946" w:type="dxa"/>
          </w:tcPr>
          <w:p w:rsidR="00077060" w:rsidRPr="00B32EB6" w:rsidRDefault="00077060" w:rsidP="008D425C">
            <w:pPr>
              <w:pStyle w:val="Style3"/>
              <w:widowControl/>
              <w:spacing w:line="276" w:lineRule="auto"/>
              <w:ind w:firstLine="5"/>
              <w:rPr>
                <w:rStyle w:val="FontStyle12"/>
                <w:rFonts w:ascii="Times New Roman" w:hAnsi="Times New Roman" w:cs="Times New Roman"/>
                <w:i/>
                <w:color w:val="000000" w:themeColor="text1"/>
                <w:sz w:val="28"/>
                <w:szCs w:val="28"/>
              </w:rPr>
            </w:pPr>
            <w:r w:rsidRPr="00B32EB6">
              <w:rPr>
                <w:rStyle w:val="FontStyle12"/>
                <w:rFonts w:ascii="Times New Roman" w:hAnsi="Times New Roman" w:cs="Times New Roman"/>
                <w:color w:val="000000" w:themeColor="text1"/>
                <w:sz w:val="28"/>
                <w:szCs w:val="28"/>
              </w:rPr>
              <w:t xml:space="preserve">Слушание и работа с детскими книгами о животных. </w:t>
            </w:r>
            <w:r w:rsidRPr="00B32EB6">
              <w:rPr>
                <w:rStyle w:val="FontStyle11"/>
                <w:color w:val="000000" w:themeColor="text1"/>
                <w:sz w:val="28"/>
                <w:szCs w:val="28"/>
              </w:rPr>
              <w:t xml:space="preserve">Дополнительное чтение. </w:t>
            </w:r>
            <w:r w:rsidRPr="00B32EB6">
              <w:rPr>
                <w:rStyle w:val="FontStyle12"/>
                <w:rFonts w:ascii="Times New Roman" w:hAnsi="Times New Roman" w:cs="Times New Roman"/>
                <w:color w:val="000000" w:themeColor="text1"/>
                <w:sz w:val="28"/>
                <w:szCs w:val="28"/>
              </w:rPr>
              <w:t>«</w:t>
            </w:r>
            <w:proofErr w:type="spellStart"/>
            <w:r w:rsidRPr="00B32EB6">
              <w:rPr>
                <w:rStyle w:val="FontStyle12"/>
                <w:rFonts w:ascii="Times New Roman" w:hAnsi="Times New Roman" w:cs="Times New Roman"/>
                <w:color w:val="000000" w:themeColor="text1"/>
                <w:sz w:val="28"/>
                <w:szCs w:val="28"/>
              </w:rPr>
              <w:t>Ю-ю</w:t>
            </w:r>
            <w:proofErr w:type="spellEnd"/>
            <w:r w:rsidRPr="00B32EB6">
              <w:rPr>
                <w:rStyle w:val="FontStyle12"/>
                <w:rFonts w:ascii="Times New Roman" w:hAnsi="Times New Roman" w:cs="Times New Roman"/>
                <w:color w:val="000000" w:themeColor="text1"/>
                <w:sz w:val="28"/>
                <w:szCs w:val="28"/>
              </w:rPr>
              <w:t xml:space="preserve">». </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19.02.20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85</w:t>
            </w:r>
          </w:p>
        </w:tc>
        <w:tc>
          <w:tcPr>
            <w:tcW w:w="6946" w:type="dxa"/>
          </w:tcPr>
          <w:p w:rsidR="00077060" w:rsidRPr="00B32EB6" w:rsidRDefault="00077060" w:rsidP="008D425C">
            <w:pPr>
              <w:pStyle w:val="Style3"/>
              <w:widowControl/>
              <w:spacing w:line="276" w:lineRule="auto"/>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Урок-обобщение по разделам «Произ</w:t>
            </w:r>
            <w:r w:rsidRPr="00B32EB6">
              <w:rPr>
                <w:rStyle w:val="FontStyle12"/>
                <w:rFonts w:ascii="Times New Roman" w:hAnsi="Times New Roman" w:cs="Times New Roman"/>
                <w:sz w:val="28"/>
                <w:szCs w:val="28"/>
              </w:rPr>
              <w:softHyphen/>
              <w:t xml:space="preserve">ведения Д.Н. </w:t>
            </w:r>
            <w:proofErr w:type="spellStart"/>
            <w:proofErr w:type="gramStart"/>
            <w:r w:rsidRPr="00B32EB6">
              <w:rPr>
                <w:rStyle w:val="FontStyle12"/>
                <w:rFonts w:ascii="Times New Roman" w:hAnsi="Times New Roman" w:cs="Times New Roman"/>
                <w:sz w:val="28"/>
                <w:szCs w:val="28"/>
              </w:rPr>
              <w:t>Ма</w:t>
            </w:r>
            <w:r w:rsidRPr="00B32EB6">
              <w:rPr>
                <w:rStyle w:val="FontStyle12"/>
                <w:rFonts w:ascii="Times New Roman" w:hAnsi="Times New Roman" w:cs="Times New Roman"/>
                <w:sz w:val="28"/>
                <w:szCs w:val="28"/>
              </w:rPr>
              <w:softHyphen/>
              <w:t>мина-Сибиряка</w:t>
            </w:r>
            <w:proofErr w:type="spellEnd"/>
            <w:proofErr w:type="gramEnd"/>
            <w:r w:rsidRPr="00B32EB6">
              <w:rPr>
                <w:rStyle w:val="FontStyle12"/>
                <w:rFonts w:ascii="Times New Roman" w:hAnsi="Times New Roman" w:cs="Times New Roman"/>
                <w:sz w:val="28"/>
                <w:szCs w:val="28"/>
              </w:rPr>
              <w:t>», «Произведения А.И. Куприна» («Проверьте себя»).</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20.02.20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86</w:t>
            </w:r>
          </w:p>
        </w:tc>
        <w:tc>
          <w:tcPr>
            <w:tcW w:w="6946" w:type="dxa"/>
          </w:tcPr>
          <w:p w:rsidR="00077060" w:rsidRPr="00B32EB6" w:rsidRDefault="00077060" w:rsidP="008D425C">
            <w:pPr>
              <w:pStyle w:val="Style4"/>
              <w:widowControl/>
              <w:spacing w:line="276" w:lineRule="auto"/>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Стихи С.А. Есени</w:t>
            </w:r>
            <w:r w:rsidRPr="00B32EB6">
              <w:rPr>
                <w:rStyle w:val="FontStyle12"/>
                <w:rFonts w:ascii="Times New Roman" w:hAnsi="Times New Roman" w:cs="Times New Roman"/>
                <w:sz w:val="28"/>
                <w:szCs w:val="28"/>
              </w:rPr>
              <w:softHyphen/>
              <w:t>на. Стихи о Родине (отрывки); «Я поки</w:t>
            </w:r>
            <w:r w:rsidRPr="00B32EB6">
              <w:rPr>
                <w:rStyle w:val="FontStyle12"/>
                <w:rFonts w:ascii="Times New Roman" w:hAnsi="Times New Roman" w:cs="Times New Roman"/>
                <w:sz w:val="28"/>
                <w:szCs w:val="28"/>
              </w:rPr>
              <w:softHyphen/>
              <w:t>нул родимый дом...».</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22.02.20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87</w:t>
            </w:r>
          </w:p>
        </w:tc>
        <w:tc>
          <w:tcPr>
            <w:tcW w:w="6946" w:type="dxa"/>
          </w:tcPr>
          <w:p w:rsidR="00077060" w:rsidRPr="00B32EB6" w:rsidRDefault="00077060" w:rsidP="008D425C">
            <w:pPr>
              <w:pStyle w:val="Style4"/>
              <w:widowControl/>
              <w:spacing w:line="276" w:lineRule="auto"/>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Стихи С.А. Есени</w:t>
            </w:r>
            <w:r w:rsidRPr="00B32EB6">
              <w:rPr>
                <w:rStyle w:val="FontStyle12"/>
                <w:rFonts w:ascii="Times New Roman" w:hAnsi="Times New Roman" w:cs="Times New Roman"/>
                <w:sz w:val="28"/>
                <w:szCs w:val="28"/>
              </w:rPr>
              <w:softHyphen/>
              <w:t>на. «Нивы сжаты, рощи голы...».</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24</w:t>
            </w:r>
            <w:r w:rsidRPr="00E00E79">
              <w:rPr>
                <w:color w:val="000000" w:themeColor="text1"/>
                <w:sz w:val="28"/>
                <w:szCs w:val="28"/>
              </w:rPr>
              <w:t>.02.20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lastRenderedPageBreak/>
              <w:t>88</w:t>
            </w:r>
          </w:p>
        </w:tc>
        <w:tc>
          <w:tcPr>
            <w:tcW w:w="6946" w:type="dxa"/>
          </w:tcPr>
          <w:p w:rsidR="00077060" w:rsidRPr="00B32EB6" w:rsidRDefault="00077060" w:rsidP="008D425C">
            <w:pPr>
              <w:pStyle w:val="Style4"/>
              <w:widowControl/>
              <w:spacing w:line="276" w:lineRule="auto"/>
              <w:ind w:left="5" w:hanging="5"/>
              <w:rPr>
                <w:rStyle w:val="FontStyle12"/>
                <w:rFonts w:ascii="Times New Roman" w:hAnsi="Times New Roman" w:cs="Times New Roman"/>
                <w:i/>
                <w:color w:val="000000" w:themeColor="text1"/>
                <w:sz w:val="28"/>
                <w:szCs w:val="28"/>
              </w:rPr>
            </w:pPr>
            <w:r w:rsidRPr="00B32EB6">
              <w:rPr>
                <w:rStyle w:val="FontStyle12"/>
                <w:rFonts w:ascii="Times New Roman" w:hAnsi="Times New Roman" w:cs="Times New Roman"/>
                <w:color w:val="000000" w:themeColor="text1"/>
                <w:sz w:val="28"/>
                <w:szCs w:val="28"/>
              </w:rPr>
              <w:t>Стихи С.А. Есени</w:t>
            </w:r>
            <w:r w:rsidRPr="00B32EB6">
              <w:rPr>
                <w:rStyle w:val="FontStyle12"/>
                <w:rFonts w:ascii="Times New Roman" w:hAnsi="Times New Roman" w:cs="Times New Roman"/>
                <w:color w:val="000000" w:themeColor="text1"/>
                <w:sz w:val="28"/>
                <w:szCs w:val="28"/>
              </w:rPr>
              <w:softHyphen/>
              <w:t xml:space="preserve">на. «Берёза». </w:t>
            </w:r>
            <w:r w:rsidRPr="00B32EB6">
              <w:rPr>
                <w:rStyle w:val="FontStyle12"/>
                <w:rFonts w:ascii="Times New Roman" w:hAnsi="Times New Roman" w:cs="Times New Roman"/>
                <w:color w:val="000000" w:themeColor="text1"/>
                <w:sz w:val="28"/>
                <w:szCs w:val="28"/>
              </w:rPr>
              <w:br/>
            </w:r>
            <w:r w:rsidRPr="00B32EB6">
              <w:rPr>
                <w:rStyle w:val="FontStyle11"/>
                <w:color w:val="000000" w:themeColor="text1"/>
                <w:sz w:val="28"/>
                <w:szCs w:val="28"/>
              </w:rPr>
              <w:t>До</w:t>
            </w:r>
            <w:r w:rsidRPr="00B32EB6">
              <w:rPr>
                <w:rStyle w:val="FontStyle11"/>
                <w:color w:val="000000" w:themeColor="text1"/>
                <w:sz w:val="28"/>
                <w:szCs w:val="28"/>
              </w:rPr>
              <w:softHyphen/>
              <w:t xml:space="preserve">полнительное чтение. </w:t>
            </w:r>
            <w:r w:rsidRPr="00B32EB6">
              <w:rPr>
                <w:rStyle w:val="FontStyle12"/>
                <w:rFonts w:ascii="Times New Roman" w:hAnsi="Times New Roman" w:cs="Times New Roman"/>
                <w:color w:val="000000" w:themeColor="text1"/>
                <w:sz w:val="28"/>
                <w:szCs w:val="28"/>
              </w:rPr>
              <w:t>Стихи о берёзе (отрывки). 1 ч с. 180</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26</w:t>
            </w:r>
            <w:r w:rsidRPr="00E00E79">
              <w:rPr>
                <w:color w:val="000000" w:themeColor="text1"/>
                <w:sz w:val="28"/>
                <w:szCs w:val="28"/>
              </w:rPr>
              <w:t>.02.20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89</w:t>
            </w:r>
          </w:p>
        </w:tc>
        <w:tc>
          <w:tcPr>
            <w:tcW w:w="6946" w:type="dxa"/>
          </w:tcPr>
          <w:p w:rsidR="00077060" w:rsidRPr="00B32EB6" w:rsidRDefault="00077060" w:rsidP="008D425C">
            <w:pPr>
              <w:pStyle w:val="Style2"/>
              <w:widowControl/>
              <w:spacing w:line="276" w:lineRule="auto"/>
              <w:rPr>
                <w:rStyle w:val="FontStyle12"/>
                <w:rFonts w:ascii="Times New Roman" w:hAnsi="Times New Roman" w:cs="Times New Roman"/>
                <w:i/>
                <w:sz w:val="28"/>
                <w:szCs w:val="28"/>
              </w:rPr>
            </w:pPr>
            <w:proofErr w:type="spellStart"/>
            <w:r w:rsidRPr="00B32EB6">
              <w:rPr>
                <w:rStyle w:val="FontStyle12"/>
                <w:rFonts w:ascii="Times New Roman" w:hAnsi="Times New Roman" w:cs="Times New Roman"/>
                <w:sz w:val="28"/>
                <w:szCs w:val="28"/>
              </w:rPr>
              <w:t>СтихиС.А</w:t>
            </w:r>
            <w:proofErr w:type="spellEnd"/>
            <w:r w:rsidRPr="00B32EB6">
              <w:rPr>
                <w:rStyle w:val="FontStyle12"/>
                <w:rFonts w:ascii="Times New Roman" w:hAnsi="Times New Roman" w:cs="Times New Roman"/>
                <w:sz w:val="28"/>
                <w:szCs w:val="28"/>
              </w:rPr>
              <w:t>. Есенина. «Ба</w:t>
            </w:r>
            <w:r w:rsidRPr="00B32EB6">
              <w:rPr>
                <w:rStyle w:val="FontStyle12"/>
                <w:rFonts w:ascii="Times New Roman" w:hAnsi="Times New Roman" w:cs="Times New Roman"/>
                <w:sz w:val="28"/>
                <w:szCs w:val="28"/>
              </w:rPr>
              <w:softHyphen/>
              <w:t>бушкины сказки».</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27.02.20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90</w:t>
            </w:r>
          </w:p>
        </w:tc>
        <w:tc>
          <w:tcPr>
            <w:tcW w:w="6946" w:type="dxa"/>
          </w:tcPr>
          <w:p w:rsidR="00077060" w:rsidRPr="00B32EB6" w:rsidRDefault="00077060" w:rsidP="008D425C">
            <w:pPr>
              <w:pStyle w:val="Style2"/>
              <w:widowControl/>
              <w:spacing w:line="276" w:lineRule="auto"/>
              <w:ind w:firstLine="5"/>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Слушание и работа с детскими книгами стихов русских по</w:t>
            </w:r>
            <w:r w:rsidRPr="00B32EB6">
              <w:rPr>
                <w:rStyle w:val="FontStyle12"/>
                <w:rFonts w:ascii="Times New Roman" w:hAnsi="Times New Roman" w:cs="Times New Roman"/>
                <w:sz w:val="28"/>
                <w:szCs w:val="28"/>
              </w:rPr>
              <w:softHyphen/>
              <w:t xml:space="preserve">этов. </w:t>
            </w:r>
            <w:r w:rsidRPr="00B32EB6">
              <w:rPr>
                <w:rStyle w:val="FontStyle11"/>
                <w:sz w:val="28"/>
                <w:szCs w:val="28"/>
              </w:rPr>
              <w:t>Дополнитель</w:t>
            </w:r>
            <w:r w:rsidRPr="00B32EB6">
              <w:rPr>
                <w:rStyle w:val="FontStyle11"/>
                <w:sz w:val="28"/>
                <w:szCs w:val="28"/>
              </w:rPr>
              <w:softHyphen/>
              <w:t xml:space="preserve">ное чтение. С.А. Есенин. </w:t>
            </w:r>
            <w:r w:rsidRPr="00B32EB6">
              <w:rPr>
                <w:rStyle w:val="FontStyle12"/>
                <w:rFonts w:ascii="Times New Roman" w:hAnsi="Times New Roman" w:cs="Times New Roman"/>
                <w:sz w:val="28"/>
                <w:szCs w:val="28"/>
              </w:rPr>
              <w:t>«Топи да болота...», «Сы</w:t>
            </w:r>
            <w:r w:rsidRPr="00B32EB6">
              <w:rPr>
                <w:rStyle w:val="FontStyle12"/>
                <w:rFonts w:ascii="Times New Roman" w:hAnsi="Times New Roman" w:cs="Times New Roman"/>
                <w:sz w:val="28"/>
                <w:szCs w:val="28"/>
              </w:rPr>
              <w:softHyphen/>
              <w:t>плет черёмуха сне</w:t>
            </w:r>
            <w:r w:rsidRPr="00B32EB6">
              <w:rPr>
                <w:rStyle w:val="FontStyle12"/>
                <w:rFonts w:ascii="Times New Roman" w:hAnsi="Times New Roman" w:cs="Times New Roman"/>
                <w:sz w:val="28"/>
                <w:szCs w:val="28"/>
              </w:rPr>
              <w:softHyphen/>
              <w:t xml:space="preserve">гом...»; 1 ч с. 179 </w:t>
            </w:r>
            <w:r w:rsidRPr="00B32EB6">
              <w:rPr>
                <w:rStyle w:val="FontStyle11"/>
                <w:sz w:val="28"/>
                <w:szCs w:val="28"/>
              </w:rPr>
              <w:t>И. С. Турге</w:t>
            </w:r>
            <w:r w:rsidRPr="00B32EB6">
              <w:rPr>
                <w:rStyle w:val="FontStyle11"/>
                <w:sz w:val="28"/>
                <w:szCs w:val="28"/>
              </w:rPr>
              <w:softHyphen/>
              <w:t xml:space="preserve">нев. </w:t>
            </w:r>
            <w:r w:rsidRPr="00B32EB6">
              <w:rPr>
                <w:rStyle w:val="FontStyle12"/>
                <w:rFonts w:ascii="Times New Roman" w:hAnsi="Times New Roman" w:cs="Times New Roman"/>
                <w:sz w:val="28"/>
                <w:szCs w:val="28"/>
              </w:rPr>
              <w:t>«Деревня».</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29.02</w:t>
            </w:r>
            <w:r w:rsidRPr="00E00E79">
              <w:rPr>
                <w:color w:val="000000" w:themeColor="text1"/>
                <w:sz w:val="28"/>
                <w:szCs w:val="28"/>
              </w:rPr>
              <w:t>.20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91</w:t>
            </w:r>
          </w:p>
        </w:tc>
        <w:tc>
          <w:tcPr>
            <w:tcW w:w="6946" w:type="dxa"/>
          </w:tcPr>
          <w:p w:rsidR="00077060" w:rsidRPr="00B32EB6" w:rsidRDefault="00077060" w:rsidP="008D425C">
            <w:pPr>
              <w:pStyle w:val="Style3"/>
              <w:widowControl/>
              <w:spacing w:line="276" w:lineRule="auto"/>
              <w:ind w:left="10" w:hanging="10"/>
              <w:rPr>
                <w:rStyle w:val="FontStyle11"/>
                <w:i/>
                <w:sz w:val="28"/>
                <w:szCs w:val="28"/>
              </w:rPr>
            </w:pPr>
            <w:r w:rsidRPr="00B32EB6">
              <w:rPr>
                <w:rStyle w:val="FontStyle11"/>
                <w:sz w:val="28"/>
                <w:szCs w:val="28"/>
              </w:rPr>
              <w:t>Урок-обобщение по раздел</w:t>
            </w:r>
            <w:proofErr w:type="gramStart"/>
            <w:r w:rsidRPr="00B32EB6">
              <w:rPr>
                <w:rStyle w:val="FontStyle11"/>
                <w:sz w:val="28"/>
                <w:szCs w:val="28"/>
              </w:rPr>
              <w:t>у(</w:t>
            </w:r>
            <w:proofErr w:type="gramEnd"/>
            <w:r w:rsidRPr="00B32EB6">
              <w:rPr>
                <w:rStyle w:val="FontStyle11"/>
                <w:sz w:val="28"/>
                <w:szCs w:val="28"/>
              </w:rPr>
              <w:t>«Проверь</w:t>
            </w:r>
            <w:r w:rsidRPr="00B32EB6">
              <w:rPr>
                <w:rStyle w:val="FontStyle11"/>
                <w:sz w:val="28"/>
                <w:szCs w:val="28"/>
              </w:rPr>
              <w:softHyphen/>
              <w:t>те себя»).</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02.03.20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92</w:t>
            </w:r>
          </w:p>
        </w:tc>
        <w:tc>
          <w:tcPr>
            <w:tcW w:w="6946" w:type="dxa"/>
          </w:tcPr>
          <w:p w:rsidR="00077060" w:rsidRPr="00B32EB6" w:rsidRDefault="00077060" w:rsidP="008D425C">
            <w:pPr>
              <w:pStyle w:val="Style3"/>
              <w:widowControl/>
              <w:spacing w:line="276" w:lineRule="auto"/>
              <w:ind w:firstLine="10"/>
              <w:rPr>
                <w:rStyle w:val="FontStyle11"/>
                <w:i/>
                <w:color w:val="000000" w:themeColor="text1"/>
                <w:sz w:val="28"/>
                <w:szCs w:val="28"/>
              </w:rPr>
            </w:pPr>
            <w:r w:rsidRPr="00B32EB6">
              <w:rPr>
                <w:rStyle w:val="FontStyle11"/>
                <w:color w:val="000000" w:themeColor="text1"/>
                <w:sz w:val="28"/>
                <w:szCs w:val="28"/>
              </w:rPr>
              <w:t>Стихи русских поэтов.</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04</w:t>
            </w:r>
            <w:r w:rsidRPr="00E00E79">
              <w:rPr>
                <w:color w:val="000000" w:themeColor="text1"/>
                <w:sz w:val="28"/>
                <w:szCs w:val="28"/>
              </w:rPr>
              <w:t>.03.20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93</w:t>
            </w:r>
          </w:p>
        </w:tc>
        <w:tc>
          <w:tcPr>
            <w:tcW w:w="6946" w:type="dxa"/>
          </w:tcPr>
          <w:p w:rsidR="00077060" w:rsidRPr="00B32EB6" w:rsidRDefault="00077060" w:rsidP="008D425C">
            <w:pPr>
              <w:pStyle w:val="Style4"/>
              <w:widowControl/>
              <w:spacing w:line="276" w:lineRule="auto"/>
              <w:ind w:left="14" w:hanging="14"/>
              <w:rPr>
                <w:rStyle w:val="FontStyle11"/>
                <w:i/>
                <w:sz w:val="28"/>
                <w:szCs w:val="28"/>
              </w:rPr>
            </w:pPr>
            <w:r w:rsidRPr="00B32EB6">
              <w:rPr>
                <w:rStyle w:val="FontStyle11"/>
                <w:sz w:val="28"/>
                <w:szCs w:val="28"/>
              </w:rPr>
              <w:t>К.Г. Паустовский Сказка «Стальное колечко».</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0</w:t>
            </w:r>
            <w:r>
              <w:rPr>
                <w:color w:val="000000" w:themeColor="text1"/>
                <w:sz w:val="28"/>
                <w:szCs w:val="28"/>
              </w:rPr>
              <w:t>5</w:t>
            </w:r>
            <w:r w:rsidRPr="00E00E79">
              <w:rPr>
                <w:color w:val="000000" w:themeColor="text1"/>
                <w:sz w:val="28"/>
                <w:szCs w:val="28"/>
              </w:rPr>
              <w:t>.03.20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94</w:t>
            </w:r>
          </w:p>
        </w:tc>
        <w:tc>
          <w:tcPr>
            <w:tcW w:w="6946" w:type="dxa"/>
          </w:tcPr>
          <w:p w:rsidR="00077060" w:rsidRPr="00B32EB6" w:rsidRDefault="00077060" w:rsidP="008D425C">
            <w:pPr>
              <w:pStyle w:val="Style4"/>
              <w:widowControl/>
              <w:spacing w:line="276" w:lineRule="auto"/>
              <w:rPr>
                <w:rStyle w:val="FontStyle11"/>
                <w:i/>
                <w:sz w:val="28"/>
                <w:szCs w:val="28"/>
              </w:rPr>
            </w:pPr>
            <w:r w:rsidRPr="00B32EB6">
              <w:rPr>
                <w:rStyle w:val="FontStyle11"/>
                <w:sz w:val="28"/>
                <w:szCs w:val="28"/>
              </w:rPr>
              <w:t>Сказка</w:t>
            </w:r>
            <w:proofErr w:type="gramStart"/>
            <w:r w:rsidRPr="00B32EB6">
              <w:rPr>
                <w:rStyle w:val="FontStyle11"/>
                <w:sz w:val="28"/>
                <w:szCs w:val="28"/>
              </w:rPr>
              <w:t>«С</w:t>
            </w:r>
            <w:proofErr w:type="gramEnd"/>
            <w:r w:rsidRPr="00B32EB6">
              <w:rPr>
                <w:rStyle w:val="FontStyle11"/>
                <w:sz w:val="28"/>
                <w:szCs w:val="28"/>
              </w:rPr>
              <w:t>тальное колеч</w:t>
            </w:r>
            <w:r w:rsidRPr="00B32EB6">
              <w:rPr>
                <w:rStyle w:val="FontStyle11"/>
                <w:sz w:val="28"/>
                <w:szCs w:val="28"/>
              </w:rPr>
              <w:softHyphen/>
              <w:t>ко» (продолжение).</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07</w:t>
            </w:r>
            <w:r w:rsidRPr="00E00E79">
              <w:rPr>
                <w:color w:val="000000" w:themeColor="text1"/>
                <w:sz w:val="28"/>
                <w:szCs w:val="28"/>
              </w:rPr>
              <w:t>.03.20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95</w:t>
            </w:r>
          </w:p>
        </w:tc>
        <w:tc>
          <w:tcPr>
            <w:tcW w:w="6946" w:type="dxa"/>
          </w:tcPr>
          <w:p w:rsidR="00077060" w:rsidRPr="00B32EB6" w:rsidRDefault="00077060" w:rsidP="008D425C">
            <w:pPr>
              <w:pStyle w:val="Style4"/>
              <w:widowControl/>
              <w:spacing w:line="276" w:lineRule="auto"/>
              <w:rPr>
                <w:rStyle w:val="FontStyle11"/>
                <w:i/>
                <w:sz w:val="28"/>
                <w:szCs w:val="28"/>
              </w:rPr>
            </w:pPr>
            <w:r w:rsidRPr="00B32EB6">
              <w:rPr>
                <w:rStyle w:val="FontStyle11"/>
                <w:sz w:val="28"/>
                <w:szCs w:val="28"/>
              </w:rPr>
              <w:t>Сказка «</w:t>
            </w:r>
            <w:proofErr w:type="spellStart"/>
            <w:r w:rsidRPr="00B32EB6">
              <w:rPr>
                <w:rStyle w:val="FontStyle11"/>
                <w:sz w:val="28"/>
                <w:szCs w:val="28"/>
              </w:rPr>
              <w:t>Стальноеколечко</w:t>
            </w:r>
            <w:proofErr w:type="spellEnd"/>
            <w:proofErr w:type="gramStart"/>
            <w:r w:rsidRPr="00B32EB6">
              <w:rPr>
                <w:rStyle w:val="FontStyle11"/>
                <w:sz w:val="28"/>
                <w:szCs w:val="28"/>
              </w:rPr>
              <w:t>»(</w:t>
            </w:r>
            <w:proofErr w:type="gramEnd"/>
            <w:r w:rsidRPr="00B32EB6">
              <w:rPr>
                <w:rStyle w:val="FontStyle11"/>
                <w:sz w:val="28"/>
                <w:szCs w:val="28"/>
              </w:rPr>
              <w:t>окончание).</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11</w:t>
            </w:r>
            <w:r w:rsidRPr="00E00E79">
              <w:rPr>
                <w:color w:val="000000" w:themeColor="text1"/>
                <w:sz w:val="28"/>
                <w:szCs w:val="28"/>
              </w:rPr>
              <w:t>.03.20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96</w:t>
            </w:r>
          </w:p>
        </w:tc>
        <w:tc>
          <w:tcPr>
            <w:tcW w:w="6946" w:type="dxa"/>
          </w:tcPr>
          <w:p w:rsidR="00077060" w:rsidRPr="00B32EB6" w:rsidRDefault="00077060" w:rsidP="008D425C">
            <w:pPr>
              <w:pStyle w:val="Style4"/>
              <w:widowControl/>
              <w:spacing w:line="276" w:lineRule="auto"/>
              <w:rPr>
                <w:rStyle w:val="FontStyle12"/>
                <w:rFonts w:ascii="Times New Roman" w:hAnsi="Times New Roman" w:cs="Times New Roman"/>
                <w:i/>
                <w:color w:val="000000" w:themeColor="text1"/>
                <w:sz w:val="28"/>
                <w:szCs w:val="28"/>
              </w:rPr>
            </w:pPr>
            <w:proofErr w:type="spellStart"/>
            <w:r w:rsidRPr="00B32EB6">
              <w:rPr>
                <w:rStyle w:val="FontStyle12"/>
                <w:rFonts w:ascii="Times New Roman" w:hAnsi="Times New Roman" w:cs="Times New Roman"/>
                <w:color w:val="000000" w:themeColor="text1"/>
                <w:sz w:val="28"/>
                <w:szCs w:val="28"/>
              </w:rPr>
              <w:t>Юмористическиерассказы.К.Г</w:t>
            </w:r>
            <w:proofErr w:type="spellEnd"/>
            <w:r w:rsidRPr="00B32EB6">
              <w:rPr>
                <w:rStyle w:val="FontStyle12"/>
                <w:rFonts w:ascii="Times New Roman" w:hAnsi="Times New Roman" w:cs="Times New Roman"/>
                <w:color w:val="000000" w:themeColor="text1"/>
                <w:sz w:val="28"/>
                <w:szCs w:val="28"/>
              </w:rPr>
              <w:t>. Паустовски</w:t>
            </w:r>
            <w:proofErr w:type="gramStart"/>
            <w:r w:rsidRPr="00B32EB6">
              <w:rPr>
                <w:rStyle w:val="FontStyle12"/>
                <w:rFonts w:ascii="Times New Roman" w:hAnsi="Times New Roman" w:cs="Times New Roman"/>
                <w:color w:val="000000" w:themeColor="text1"/>
                <w:sz w:val="28"/>
                <w:szCs w:val="28"/>
              </w:rPr>
              <w:t>й«</w:t>
            </w:r>
            <w:proofErr w:type="gramEnd"/>
            <w:r w:rsidRPr="00B32EB6">
              <w:rPr>
                <w:rStyle w:val="FontStyle12"/>
                <w:rFonts w:ascii="Times New Roman" w:hAnsi="Times New Roman" w:cs="Times New Roman"/>
                <w:color w:val="000000" w:themeColor="text1"/>
                <w:sz w:val="28"/>
                <w:szCs w:val="28"/>
              </w:rPr>
              <w:t>Кот-ворюга».</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12</w:t>
            </w:r>
            <w:r w:rsidRPr="00E00E79">
              <w:rPr>
                <w:color w:val="000000" w:themeColor="text1"/>
                <w:sz w:val="28"/>
                <w:szCs w:val="28"/>
              </w:rPr>
              <w:t>.03.20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8D425C">
            <w:pPr>
              <w:pStyle w:val="Style3"/>
              <w:widowControl/>
              <w:spacing w:line="276" w:lineRule="auto"/>
              <w:jc w:val="center"/>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97</w:t>
            </w:r>
          </w:p>
        </w:tc>
        <w:tc>
          <w:tcPr>
            <w:tcW w:w="6946" w:type="dxa"/>
          </w:tcPr>
          <w:p w:rsidR="00077060" w:rsidRPr="00B32EB6" w:rsidRDefault="00077060" w:rsidP="008D425C">
            <w:pPr>
              <w:pStyle w:val="Style4"/>
              <w:widowControl/>
              <w:spacing w:line="276" w:lineRule="auto"/>
              <w:ind w:firstLine="5"/>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 xml:space="preserve">Научно-познавательные рассказы. К.Г. </w:t>
            </w:r>
            <w:proofErr w:type="gramStart"/>
            <w:r w:rsidRPr="00B32EB6">
              <w:rPr>
                <w:rStyle w:val="FontStyle12"/>
                <w:rFonts w:ascii="Times New Roman" w:hAnsi="Times New Roman" w:cs="Times New Roman"/>
                <w:sz w:val="28"/>
                <w:szCs w:val="28"/>
              </w:rPr>
              <w:t>Паустовский</w:t>
            </w:r>
            <w:proofErr w:type="gramEnd"/>
            <w:r w:rsidRPr="00B32EB6">
              <w:rPr>
                <w:rStyle w:val="FontStyle12"/>
                <w:rFonts w:ascii="Times New Roman" w:hAnsi="Times New Roman" w:cs="Times New Roman"/>
                <w:sz w:val="28"/>
                <w:szCs w:val="28"/>
              </w:rPr>
              <w:t xml:space="preserve"> «Какие бывают дожди».</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14</w:t>
            </w:r>
            <w:r w:rsidRPr="00E00E79">
              <w:rPr>
                <w:color w:val="000000" w:themeColor="text1"/>
                <w:sz w:val="28"/>
                <w:szCs w:val="28"/>
              </w:rPr>
              <w:t>.03.20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lastRenderedPageBreak/>
              <w:t>98</w:t>
            </w:r>
          </w:p>
        </w:tc>
        <w:tc>
          <w:tcPr>
            <w:tcW w:w="6946" w:type="dxa"/>
          </w:tcPr>
          <w:p w:rsidR="00077060" w:rsidRPr="00B32EB6" w:rsidRDefault="00077060" w:rsidP="008D425C">
            <w:pPr>
              <w:pStyle w:val="Style2"/>
              <w:widowControl/>
              <w:spacing w:line="276" w:lineRule="auto"/>
              <w:ind w:left="19" w:hanging="19"/>
              <w:rPr>
                <w:rStyle w:val="FontStyle12"/>
                <w:rFonts w:ascii="Times New Roman" w:hAnsi="Times New Roman" w:cs="Times New Roman"/>
                <w:i/>
                <w:sz w:val="28"/>
                <w:szCs w:val="28"/>
              </w:rPr>
            </w:pPr>
            <w:r w:rsidRPr="00B32EB6">
              <w:rPr>
                <w:rStyle w:val="FontStyle11"/>
                <w:sz w:val="28"/>
                <w:szCs w:val="28"/>
              </w:rPr>
              <w:t xml:space="preserve">Дополнительное чтение. </w:t>
            </w:r>
            <w:r w:rsidRPr="00B32EB6">
              <w:rPr>
                <w:rStyle w:val="FontStyle12"/>
                <w:rFonts w:ascii="Times New Roman" w:hAnsi="Times New Roman" w:cs="Times New Roman"/>
                <w:sz w:val="28"/>
                <w:szCs w:val="28"/>
              </w:rPr>
              <w:t>«Заячьи лапы». 2 ч с. 101</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16.03.20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99</w:t>
            </w:r>
          </w:p>
        </w:tc>
        <w:tc>
          <w:tcPr>
            <w:tcW w:w="6946" w:type="dxa"/>
          </w:tcPr>
          <w:p w:rsidR="00077060" w:rsidRPr="00B32EB6" w:rsidRDefault="00077060" w:rsidP="008D425C">
            <w:pPr>
              <w:pStyle w:val="Style2"/>
              <w:widowControl/>
              <w:spacing w:line="276" w:lineRule="auto"/>
              <w:ind w:left="14" w:hanging="14"/>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Слушание и работа с книгами К.Г. Пау</w:t>
            </w:r>
            <w:r w:rsidRPr="00B32EB6">
              <w:rPr>
                <w:rStyle w:val="FontStyle12"/>
                <w:rFonts w:ascii="Times New Roman" w:hAnsi="Times New Roman" w:cs="Times New Roman"/>
                <w:sz w:val="28"/>
                <w:szCs w:val="28"/>
              </w:rPr>
              <w:softHyphen/>
              <w:t xml:space="preserve">стовского. </w:t>
            </w:r>
            <w:r w:rsidRPr="00B32EB6">
              <w:rPr>
                <w:rStyle w:val="FontStyle11"/>
                <w:sz w:val="28"/>
                <w:szCs w:val="28"/>
              </w:rPr>
              <w:t xml:space="preserve">Дополнительное чтение. </w:t>
            </w:r>
            <w:r w:rsidRPr="00B32EB6">
              <w:rPr>
                <w:rStyle w:val="FontStyle12"/>
                <w:rFonts w:ascii="Times New Roman" w:hAnsi="Times New Roman" w:cs="Times New Roman"/>
                <w:sz w:val="28"/>
                <w:szCs w:val="28"/>
              </w:rPr>
              <w:t>«Тёплый хлеб». 2 ч с. 22</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18</w:t>
            </w:r>
            <w:r w:rsidRPr="00E00E79">
              <w:rPr>
                <w:color w:val="000000" w:themeColor="text1"/>
                <w:sz w:val="28"/>
                <w:szCs w:val="28"/>
              </w:rPr>
              <w:t>.03.20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100</w:t>
            </w:r>
          </w:p>
        </w:tc>
        <w:tc>
          <w:tcPr>
            <w:tcW w:w="6946" w:type="dxa"/>
          </w:tcPr>
          <w:p w:rsidR="00077060" w:rsidRPr="00B32EB6" w:rsidRDefault="00077060" w:rsidP="008D425C">
            <w:pPr>
              <w:pStyle w:val="Style2"/>
              <w:widowControl/>
              <w:spacing w:line="276" w:lineRule="auto"/>
              <w:ind w:left="14" w:hanging="14"/>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Слушание и работа с книгами К.Г. Пау</w:t>
            </w:r>
            <w:r w:rsidRPr="00B32EB6">
              <w:rPr>
                <w:rStyle w:val="FontStyle12"/>
                <w:rFonts w:ascii="Times New Roman" w:hAnsi="Times New Roman" w:cs="Times New Roman"/>
                <w:sz w:val="28"/>
                <w:szCs w:val="28"/>
              </w:rPr>
              <w:softHyphen/>
              <w:t xml:space="preserve">стовского. </w:t>
            </w:r>
            <w:r w:rsidRPr="00B32EB6">
              <w:rPr>
                <w:rStyle w:val="FontStyle11"/>
                <w:sz w:val="28"/>
                <w:szCs w:val="28"/>
              </w:rPr>
              <w:t xml:space="preserve">Дополнительное чтение. </w:t>
            </w:r>
            <w:r w:rsidRPr="00B32EB6">
              <w:rPr>
                <w:rStyle w:val="FontStyle12"/>
                <w:rFonts w:ascii="Times New Roman" w:hAnsi="Times New Roman" w:cs="Times New Roman"/>
                <w:sz w:val="28"/>
                <w:szCs w:val="28"/>
              </w:rPr>
              <w:t>«Тёплый хлеб». 2 ч с. 22</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19</w:t>
            </w:r>
            <w:r w:rsidRPr="00E00E79">
              <w:rPr>
                <w:color w:val="000000" w:themeColor="text1"/>
                <w:sz w:val="28"/>
                <w:szCs w:val="28"/>
              </w:rPr>
              <w:t>.03.20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101</w:t>
            </w:r>
          </w:p>
        </w:tc>
        <w:tc>
          <w:tcPr>
            <w:tcW w:w="6946" w:type="dxa"/>
          </w:tcPr>
          <w:p w:rsidR="00077060" w:rsidRPr="00B32EB6" w:rsidRDefault="00077060" w:rsidP="008D425C">
            <w:pPr>
              <w:pStyle w:val="Style2"/>
              <w:widowControl/>
              <w:spacing w:line="276" w:lineRule="auto"/>
              <w:ind w:firstLine="5"/>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Слушание и работа с детскими книгами о природе и живот</w:t>
            </w:r>
            <w:r w:rsidRPr="00B32EB6">
              <w:rPr>
                <w:rStyle w:val="FontStyle12"/>
                <w:rFonts w:ascii="Times New Roman" w:hAnsi="Times New Roman" w:cs="Times New Roman"/>
                <w:sz w:val="28"/>
                <w:szCs w:val="28"/>
              </w:rPr>
              <w:softHyphen/>
              <w:t xml:space="preserve">ных. </w:t>
            </w:r>
            <w:r w:rsidRPr="00B32EB6">
              <w:rPr>
                <w:rStyle w:val="FontStyle11"/>
                <w:sz w:val="28"/>
                <w:szCs w:val="28"/>
              </w:rPr>
              <w:t>Дополнитель</w:t>
            </w:r>
            <w:r w:rsidRPr="00B32EB6">
              <w:rPr>
                <w:rStyle w:val="FontStyle11"/>
                <w:sz w:val="28"/>
                <w:szCs w:val="28"/>
              </w:rPr>
              <w:softHyphen/>
              <w:t>ное чтение.</w:t>
            </w:r>
            <w:r w:rsidRPr="00B32EB6">
              <w:rPr>
                <w:rStyle w:val="FontStyle11"/>
                <w:sz w:val="28"/>
                <w:szCs w:val="28"/>
              </w:rPr>
              <w:br/>
            </w:r>
            <w:r w:rsidRPr="00B32EB6">
              <w:rPr>
                <w:rStyle w:val="FontStyle12"/>
                <w:rFonts w:ascii="Times New Roman" w:hAnsi="Times New Roman" w:cs="Times New Roman"/>
                <w:sz w:val="28"/>
                <w:szCs w:val="28"/>
              </w:rPr>
              <w:t>В.П. Астафьев «</w:t>
            </w:r>
            <w:proofErr w:type="spellStart"/>
            <w:r w:rsidRPr="00B32EB6">
              <w:rPr>
                <w:rStyle w:val="FontStyle12"/>
                <w:rFonts w:ascii="Times New Roman" w:hAnsi="Times New Roman" w:cs="Times New Roman"/>
                <w:sz w:val="28"/>
                <w:szCs w:val="28"/>
              </w:rPr>
              <w:t>Стрижонок</w:t>
            </w:r>
            <w:proofErr w:type="spellEnd"/>
            <w:r w:rsidRPr="00B32EB6">
              <w:rPr>
                <w:rStyle w:val="FontStyle12"/>
                <w:rFonts w:ascii="Times New Roman" w:hAnsi="Times New Roman" w:cs="Times New Roman"/>
                <w:sz w:val="28"/>
                <w:szCs w:val="28"/>
              </w:rPr>
              <w:t xml:space="preserve"> Скрип».2 ч с. 130</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21</w:t>
            </w:r>
            <w:r w:rsidRPr="00E00E79">
              <w:rPr>
                <w:color w:val="000000" w:themeColor="text1"/>
                <w:sz w:val="28"/>
                <w:szCs w:val="28"/>
              </w:rPr>
              <w:t>.03.20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102</w:t>
            </w:r>
          </w:p>
        </w:tc>
        <w:tc>
          <w:tcPr>
            <w:tcW w:w="6946" w:type="dxa"/>
          </w:tcPr>
          <w:p w:rsidR="00077060" w:rsidRPr="00B32EB6" w:rsidRDefault="00077060" w:rsidP="008D425C">
            <w:pPr>
              <w:pStyle w:val="Style3"/>
              <w:widowControl/>
              <w:spacing w:line="276" w:lineRule="auto"/>
              <w:ind w:left="10" w:hanging="10"/>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Слушание и работа с детскими книгами о природе и живот</w:t>
            </w:r>
            <w:r w:rsidRPr="00B32EB6">
              <w:rPr>
                <w:rStyle w:val="FontStyle12"/>
                <w:rFonts w:ascii="Times New Roman" w:hAnsi="Times New Roman" w:cs="Times New Roman"/>
                <w:sz w:val="28"/>
                <w:szCs w:val="28"/>
              </w:rPr>
              <w:softHyphen/>
              <w:t xml:space="preserve">ных. </w:t>
            </w:r>
            <w:r w:rsidRPr="00B32EB6">
              <w:rPr>
                <w:rStyle w:val="FontStyle11"/>
                <w:sz w:val="28"/>
                <w:szCs w:val="28"/>
              </w:rPr>
              <w:t>Дополнитель</w:t>
            </w:r>
            <w:r w:rsidRPr="00B32EB6">
              <w:rPr>
                <w:rStyle w:val="FontStyle11"/>
                <w:sz w:val="28"/>
                <w:szCs w:val="28"/>
              </w:rPr>
              <w:softHyphen/>
              <w:t>ное чтение.</w:t>
            </w:r>
            <w:r w:rsidRPr="00B32EB6">
              <w:rPr>
                <w:rStyle w:val="FontStyle11"/>
                <w:sz w:val="28"/>
                <w:szCs w:val="28"/>
              </w:rPr>
              <w:br/>
              <w:t xml:space="preserve"> И.С. Тургенев. </w:t>
            </w:r>
            <w:r w:rsidRPr="00B32EB6">
              <w:rPr>
                <w:rStyle w:val="FontStyle12"/>
                <w:rFonts w:ascii="Times New Roman" w:hAnsi="Times New Roman" w:cs="Times New Roman"/>
                <w:sz w:val="28"/>
                <w:szCs w:val="28"/>
              </w:rPr>
              <w:t>«Воробей», «Пере</w:t>
            </w:r>
            <w:r w:rsidRPr="00B32EB6">
              <w:rPr>
                <w:rStyle w:val="FontStyle12"/>
                <w:rFonts w:ascii="Times New Roman" w:hAnsi="Times New Roman" w:cs="Times New Roman"/>
                <w:sz w:val="28"/>
                <w:szCs w:val="28"/>
              </w:rPr>
              <w:softHyphen/>
              <w:t>пёлка».  1 ч с. 157, (можно 152  - 160)</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01.04</w:t>
            </w:r>
            <w:r w:rsidRPr="00E00E79">
              <w:rPr>
                <w:color w:val="000000" w:themeColor="text1"/>
                <w:sz w:val="28"/>
                <w:szCs w:val="28"/>
              </w:rPr>
              <w:t>.20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103</w:t>
            </w:r>
          </w:p>
        </w:tc>
        <w:tc>
          <w:tcPr>
            <w:tcW w:w="6946" w:type="dxa"/>
          </w:tcPr>
          <w:p w:rsidR="00077060" w:rsidRPr="00B32EB6" w:rsidRDefault="00077060" w:rsidP="008D425C">
            <w:pPr>
              <w:pStyle w:val="Style3"/>
              <w:widowControl/>
              <w:spacing w:line="276" w:lineRule="auto"/>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Урок-обобщение по разделу («Проверь</w:t>
            </w:r>
            <w:r w:rsidRPr="00B32EB6">
              <w:rPr>
                <w:rStyle w:val="FontStyle12"/>
                <w:rFonts w:ascii="Times New Roman" w:hAnsi="Times New Roman" w:cs="Times New Roman"/>
                <w:sz w:val="28"/>
                <w:szCs w:val="28"/>
              </w:rPr>
              <w:softHyphen/>
              <w:t>те себя»).</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02</w:t>
            </w:r>
            <w:r w:rsidRPr="00E00E79">
              <w:rPr>
                <w:color w:val="000000" w:themeColor="text1"/>
                <w:sz w:val="28"/>
                <w:szCs w:val="28"/>
              </w:rPr>
              <w:t>.04.20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104</w:t>
            </w:r>
          </w:p>
        </w:tc>
        <w:tc>
          <w:tcPr>
            <w:tcW w:w="6946" w:type="dxa"/>
          </w:tcPr>
          <w:p w:rsidR="00077060" w:rsidRPr="00B32EB6" w:rsidRDefault="00077060" w:rsidP="008D425C">
            <w:pPr>
              <w:pStyle w:val="Style4"/>
              <w:widowControl/>
              <w:spacing w:line="276" w:lineRule="auto"/>
              <w:ind w:left="5" w:hanging="5"/>
              <w:rPr>
                <w:rStyle w:val="FontStyle11"/>
                <w:i/>
                <w:color w:val="000000" w:themeColor="text1"/>
                <w:sz w:val="28"/>
                <w:szCs w:val="28"/>
              </w:rPr>
            </w:pPr>
            <w:r w:rsidRPr="00B32EB6">
              <w:rPr>
                <w:rStyle w:val="FontStyle11"/>
                <w:color w:val="000000" w:themeColor="text1"/>
                <w:sz w:val="28"/>
                <w:szCs w:val="28"/>
              </w:rPr>
              <w:t>«Моя любимая книга».</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04</w:t>
            </w:r>
            <w:r w:rsidRPr="00E00E79">
              <w:rPr>
                <w:color w:val="000000" w:themeColor="text1"/>
                <w:sz w:val="28"/>
                <w:szCs w:val="28"/>
              </w:rPr>
              <w:t>.04.20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105</w:t>
            </w:r>
          </w:p>
        </w:tc>
        <w:tc>
          <w:tcPr>
            <w:tcW w:w="6946" w:type="dxa"/>
          </w:tcPr>
          <w:p w:rsidR="00077060" w:rsidRPr="00B32EB6" w:rsidRDefault="00077060" w:rsidP="008D425C">
            <w:pPr>
              <w:pStyle w:val="Style4"/>
              <w:widowControl/>
              <w:spacing w:line="276" w:lineRule="auto"/>
              <w:ind w:firstLine="5"/>
              <w:rPr>
                <w:rStyle w:val="FontStyle11"/>
                <w:i/>
                <w:sz w:val="28"/>
                <w:szCs w:val="28"/>
              </w:rPr>
            </w:pPr>
            <w:r w:rsidRPr="00B32EB6">
              <w:rPr>
                <w:rStyle w:val="FontStyle11"/>
                <w:sz w:val="28"/>
                <w:szCs w:val="28"/>
              </w:rPr>
              <w:t>Произведения С.Я. Маршака. Стихотворение «Урок родного языка».</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06</w:t>
            </w:r>
            <w:r w:rsidRPr="00E00E79">
              <w:rPr>
                <w:color w:val="000000" w:themeColor="text1"/>
                <w:sz w:val="28"/>
                <w:szCs w:val="28"/>
              </w:rPr>
              <w:t>.04.20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106</w:t>
            </w:r>
          </w:p>
        </w:tc>
        <w:tc>
          <w:tcPr>
            <w:tcW w:w="6946" w:type="dxa"/>
          </w:tcPr>
          <w:p w:rsidR="00077060" w:rsidRPr="00B32EB6" w:rsidRDefault="00077060" w:rsidP="008D425C">
            <w:pPr>
              <w:pStyle w:val="Style3"/>
              <w:widowControl/>
              <w:spacing w:line="276" w:lineRule="auto"/>
              <w:ind w:left="5" w:hanging="5"/>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Произведения С.Я. Маршака. Стихотворение «Ландыш».</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0</w:t>
            </w:r>
            <w:r>
              <w:rPr>
                <w:color w:val="000000" w:themeColor="text1"/>
                <w:sz w:val="28"/>
                <w:szCs w:val="28"/>
              </w:rPr>
              <w:t>8</w:t>
            </w:r>
            <w:r w:rsidRPr="00E00E79">
              <w:rPr>
                <w:color w:val="000000" w:themeColor="text1"/>
                <w:sz w:val="28"/>
                <w:szCs w:val="28"/>
              </w:rPr>
              <w:t>.04.20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107</w:t>
            </w:r>
          </w:p>
        </w:tc>
        <w:tc>
          <w:tcPr>
            <w:tcW w:w="6946" w:type="dxa"/>
          </w:tcPr>
          <w:p w:rsidR="00077060" w:rsidRPr="00B32EB6" w:rsidRDefault="00077060" w:rsidP="008D425C">
            <w:pPr>
              <w:pStyle w:val="Style3"/>
              <w:widowControl/>
              <w:spacing w:line="276" w:lineRule="auto"/>
              <w:ind w:left="5" w:hanging="5"/>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Слушание и работа с книгами</w:t>
            </w:r>
            <w:proofErr w:type="gramStart"/>
            <w:r w:rsidRPr="00B32EB6">
              <w:rPr>
                <w:rStyle w:val="FontStyle12"/>
                <w:rFonts w:ascii="Times New Roman" w:hAnsi="Times New Roman" w:cs="Times New Roman"/>
                <w:sz w:val="28"/>
                <w:szCs w:val="28"/>
              </w:rPr>
              <w:t xml:space="preserve"> .</w:t>
            </w:r>
            <w:proofErr w:type="gramEnd"/>
            <w:r w:rsidRPr="00B32EB6">
              <w:rPr>
                <w:rStyle w:val="FontStyle12"/>
                <w:rFonts w:ascii="Times New Roman" w:hAnsi="Times New Roman" w:cs="Times New Roman"/>
                <w:sz w:val="28"/>
                <w:szCs w:val="28"/>
              </w:rPr>
              <w:t xml:space="preserve">С.Я. Маршака. </w:t>
            </w:r>
            <w:r w:rsidRPr="00B32EB6">
              <w:rPr>
                <w:rStyle w:val="FontStyle11"/>
                <w:sz w:val="28"/>
                <w:szCs w:val="28"/>
              </w:rPr>
              <w:t>До</w:t>
            </w:r>
            <w:r w:rsidRPr="00B32EB6">
              <w:rPr>
                <w:rStyle w:val="FontStyle11"/>
                <w:sz w:val="28"/>
                <w:szCs w:val="28"/>
              </w:rPr>
              <w:softHyphen/>
              <w:t xml:space="preserve">полнительное чтение. </w:t>
            </w:r>
            <w:r w:rsidRPr="00B32EB6">
              <w:rPr>
                <w:rStyle w:val="FontStyle12"/>
                <w:rFonts w:ascii="Times New Roman" w:hAnsi="Times New Roman" w:cs="Times New Roman"/>
                <w:sz w:val="28"/>
                <w:szCs w:val="28"/>
              </w:rPr>
              <w:t xml:space="preserve">Пьеса-сказка «Кошкин дом». 2 </w:t>
            </w:r>
            <w:proofErr w:type="spellStart"/>
            <w:r w:rsidRPr="00B32EB6">
              <w:rPr>
                <w:rStyle w:val="FontStyle12"/>
                <w:rFonts w:ascii="Times New Roman" w:hAnsi="Times New Roman" w:cs="Times New Roman"/>
                <w:sz w:val="28"/>
                <w:szCs w:val="28"/>
              </w:rPr>
              <w:t>чс</w:t>
            </w:r>
            <w:proofErr w:type="spellEnd"/>
            <w:r w:rsidRPr="00B32EB6">
              <w:rPr>
                <w:rStyle w:val="FontStyle12"/>
                <w:rFonts w:ascii="Times New Roman" w:hAnsi="Times New Roman" w:cs="Times New Roman"/>
                <w:sz w:val="28"/>
                <w:szCs w:val="28"/>
              </w:rPr>
              <w:t>. 118</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09</w:t>
            </w:r>
            <w:r w:rsidRPr="00E00E79">
              <w:rPr>
                <w:color w:val="000000" w:themeColor="text1"/>
                <w:sz w:val="28"/>
                <w:szCs w:val="28"/>
              </w:rPr>
              <w:t>.04.20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lastRenderedPageBreak/>
              <w:t>108</w:t>
            </w:r>
          </w:p>
        </w:tc>
        <w:tc>
          <w:tcPr>
            <w:tcW w:w="6946" w:type="dxa"/>
          </w:tcPr>
          <w:p w:rsidR="00077060" w:rsidRPr="00B32EB6" w:rsidRDefault="00077060" w:rsidP="008D425C">
            <w:pPr>
              <w:pStyle w:val="Style3"/>
              <w:widowControl/>
              <w:spacing w:line="276" w:lineRule="auto"/>
              <w:ind w:left="5" w:hanging="5"/>
              <w:rPr>
                <w:rStyle w:val="FontStyle12"/>
                <w:rFonts w:ascii="Times New Roman" w:hAnsi="Times New Roman" w:cs="Times New Roman"/>
                <w:i/>
                <w:color w:val="000000" w:themeColor="text1"/>
                <w:sz w:val="28"/>
                <w:szCs w:val="28"/>
              </w:rPr>
            </w:pPr>
            <w:r w:rsidRPr="00B32EB6">
              <w:rPr>
                <w:rStyle w:val="FontStyle12"/>
                <w:rFonts w:ascii="Times New Roman" w:hAnsi="Times New Roman" w:cs="Times New Roman"/>
                <w:color w:val="000000" w:themeColor="text1"/>
                <w:sz w:val="28"/>
                <w:szCs w:val="28"/>
              </w:rPr>
              <w:t>Урок-обобщение по разделу «Произве</w:t>
            </w:r>
            <w:r w:rsidRPr="00B32EB6">
              <w:rPr>
                <w:rStyle w:val="FontStyle12"/>
                <w:rFonts w:ascii="Times New Roman" w:hAnsi="Times New Roman" w:cs="Times New Roman"/>
                <w:color w:val="000000" w:themeColor="text1"/>
                <w:sz w:val="28"/>
                <w:szCs w:val="28"/>
              </w:rPr>
              <w:softHyphen/>
              <w:t>дения и книги С.Я. Маршака»;  В.</w:t>
            </w:r>
            <w:r w:rsidRPr="00B32EB6">
              <w:rPr>
                <w:rStyle w:val="FontStyle11"/>
                <w:color w:val="000000" w:themeColor="text1"/>
                <w:sz w:val="28"/>
                <w:szCs w:val="28"/>
              </w:rPr>
              <w:t xml:space="preserve">Субботин. </w:t>
            </w:r>
            <w:r w:rsidRPr="00B32EB6">
              <w:rPr>
                <w:rStyle w:val="FontStyle12"/>
                <w:rFonts w:ascii="Times New Roman" w:hAnsi="Times New Roman" w:cs="Times New Roman"/>
                <w:color w:val="000000" w:themeColor="text1"/>
                <w:sz w:val="28"/>
                <w:szCs w:val="28"/>
              </w:rPr>
              <w:t>«С Маршаком».</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11</w:t>
            </w:r>
            <w:r w:rsidRPr="00E00E79">
              <w:rPr>
                <w:color w:val="000000" w:themeColor="text1"/>
                <w:sz w:val="28"/>
                <w:szCs w:val="28"/>
              </w:rPr>
              <w:t>.04.20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109</w:t>
            </w:r>
          </w:p>
        </w:tc>
        <w:tc>
          <w:tcPr>
            <w:tcW w:w="6946" w:type="dxa"/>
          </w:tcPr>
          <w:p w:rsidR="00077060" w:rsidRPr="00B32EB6" w:rsidRDefault="00077060" w:rsidP="008D425C">
            <w:pPr>
              <w:pStyle w:val="Style4"/>
              <w:widowControl/>
              <w:spacing w:line="276" w:lineRule="auto"/>
              <w:rPr>
                <w:rStyle w:val="FontStyle11"/>
                <w:i/>
                <w:sz w:val="28"/>
                <w:szCs w:val="28"/>
              </w:rPr>
            </w:pPr>
            <w:r w:rsidRPr="00B32EB6">
              <w:rPr>
                <w:rStyle w:val="FontStyle11"/>
                <w:sz w:val="28"/>
                <w:szCs w:val="28"/>
              </w:rPr>
              <w:t>Произведения Л. Пантелеева о детях. Рассказ «Честное слово».</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13</w:t>
            </w:r>
            <w:r w:rsidRPr="00E00E79">
              <w:rPr>
                <w:color w:val="000000" w:themeColor="text1"/>
                <w:sz w:val="28"/>
                <w:szCs w:val="28"/>
              </w:rPr>
              <w:t>.04.20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110</w:t>
            </w:r>
          </w:p>
        </w:tc>
        <w:tc>
          <w:tcPr>
            <w:tcW w:w="6946" w:type="dxa"/>
          </w:tcPr>
          <w:p w:rsidR="00077060" w:rsidRPr="00B32EB6" w:rsidRDefault="00077060" w:rsidP="008D425C">
            <w:pPr>
              <w:pStyle w:val="Style4"/>
              <w:widowControl/>
              <w:spacing w:line="276" w:lineRule="auto"/>
              <w:ind w:firstLine="5"/>
              <w:rPr>
                <w:rStyle w:val="FontStyle11"/>
                <w:i/>
                <w:sz w:val="28"/>
                <w:szCs w:val="28"/>
              </w:rPr>
            </w:pPr>
            <w:r w:rsidRPr="00B32EB6">
              <w:rPr>
                <w:rStyle w:val="FontStyle11"/>
                <w:sz w:val="28"/>
                <w:szCs w:val="28"/>
              </w:rPr>
              <w:t>Произведения Л. Пантелеева о детях. Рассказ «Честное слово».</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15</w:t>
            </w:r>
            <w:r w:rsidRPr="00E00E79">
              <w:rPr>
                <w:color w:val="000000" w:themeColor="text1"/>
                <w:sz w:val="28"/>
                <w:szCs w:val="28"/>
              </w:rPr>
              <w:t>.04.20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111</w:t>
            </w:r>
          </w:p>
        </w:tc>
        <w:tc>
          <w:tcPr>
            <w:tcW w:w="6946" w:type="dxa"/>
          </w:tcPr>
          <w:p w:rsidR="00077060" w:rsidRPr="00B32EB6" w:rsidRDefault="00077060" w:rsidP="008D425C">
            <w:pPr>
              <w:pStyle w:val="Style4"/>
              <w:widowControl/>
              <w:spacing w:line="276" w:lineRule="auto"/>
              <w:ind w:firstLine="5"/>
              <w:rPr>
                <w:rStyle w:val="FontStyle11"/>
                <w:i/>
                <w:sz w:val="28"/>
                <w:szCs w:val="28"/>
              </w:rPr>
            </w:pPr>
            <w:r w:rsidRPr="00B32EB6">
              <w:rPr>
                <w:rStyle w:val="FontStyle11"/>
                <w:sz w:val="28"/>
                <w:szCs w:val="28"/>
              </w:rPr>
              <w:t>Исторические рас</w:t>
            </w:r>
            <w:r w:rsidRPr="00B32EB6">
              <w:rPr>
                <w:rStyle w:val="FontStyle11"/>
                <w:sz w:val="28"/>
                <w:szCs w:val="28"/>
              </w:rPr>
              <w:softHyphen/>
              <w:t>сказы Л. Пантелее</w:t>
            </w:r>
            <w:r w:rsidRPr="00B32EB6">
              <w:rPr>
                <w:rStyle w:val="FontStyle11"/>
                <w:sz w:val="28"/>
                <w:szCs w:val="28"/>
              </w:rPr>
              <w:softHyphen/>
              <w:t>ва. Рассказ «</w:t>
            </w:r>
            <w:proofErr w:type="spellStart"/>
            <w:r w:rsidRPr="00B32EB6">
              <w:rPr>
                <w:rStyle w:val="FontStyle11"/>
                <w:sz w:val="28"/>
                <w:szCs w:val="28"/>
              </w:rPr>
              <w:t>Ка</w:t>
            </w:r>
            <w:r w:rsidRPr="00B32EB6">
              <w:rPr>
                <w:rStyle w:val="FontStyle11"/>
                <w:sz w:val="28"/>
                <w:szCs w:val="28"/>
              </w:rPr>
              <w:softHyphen/>
              <w:t>милл</w:t>
            </w:r>
            <w:proofErr w:type="spellEnd"/>
            <w:r w:rsidRPr="00B32EB6">
              <w:rPr>
                <w:rStyle w:val="FontStyle11"/>
                <w:sz w:val="28"/>
                <w:szCs w:val="28"/>
              </w:rPr>
              <w:t xml:space="preserve"> и учитель».</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16</w:t>
            </w:r>
            <w:r w:rsidRPr="00E00E79">
              <w:rPr>
                <w:color w:val="000000" w:themeColor="text1"/>
                <w:sz w:val="28"/>
                <w:szCs w:val="28"/>
              </w:rPr>
              <w:t>.04.20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112</w:t>
            </w:r>
          </w:p>
        </w:tc>
        <w:tc>
          <w:tcPr>
            <w:tcW w:w="6946" w:type="dxa"/>
          </w:tcPr>
          <w:p w:rsidR="00077060" w:rsidRPr="00B32EB6" w:rsidRDefault="00077060" w:rsidP="008D425C">
            <w:pPr>
              <w:pStyle w:val="Style4"/>
              <w:widowControl/>
              <w:spacing w:line="276" w:lineRule="auto"/>
              <w:ind w:firstLine="5"/>
              <w:rPr>
                <w:rStyle w:val="FontStyle11"/>
                <w:i/>
                <w:sz w:val="28"/>
                <w:szCs w:val="28"/>
              </w:rPr>
            </w:pPr>
            <w:r w:rsidRPr="00B32EB6">
              <w:rPr>
                <w:rStyle w:val="FontStyle11"/>
                <w:sz w:val="28"/>
                <w:szCs w:val="28"/>
              </w:rPr>
              <w:t>Исторические рас</w:t>
            </w:r>
            <w:r w:rsidRPr="00B32EB6">
              <w:rPr>
                <w:rStyle w:val="FontStyle11"/>
                <w:sz w:val="28"/>
                <w:szCs w:val="28"/>
              </w:rPr>
              <w:softHyphen/>
              <w:t>сказы Л. Пантелее</w:t>
            </w:r>
            <w:r w:rsidRPr="00B32EB6">
              <w:rPr>
                <w:rStyle w:val="FontStyle11"/>
                <w:sz w:val="28"/>
                <w:szCs w:val="28"/>
              </w:rPr>
              <w:softHyphen/>
              <w:t>ва. Рассказ «</w:t>
            </w:r>
            <w:proofErr w:type="spellStart"/>
            <w:r w:rsidRPr="00B32EB6">
              <w:rPr>
                <w:rStyle w:val="FontStyle11"/>
                <w:sz w:val="28"/>
                <w:szCs w:val="28"/>
              </w:rPr>
              <w:t>Ка</w:t>
            </w:r>
            <w:r w:rsidRPr="00B32EB6">
              <w:rPr>
                <w:rStyle w:val="FontStyle11"/>
                <w:sz w:val="28"/>
                <w:szCs w:val="28"/>
              </w:rPr>
              <w:softHyphen/>
              <w:t>милл</w:t>
            </w:r>
            <w:proofErr w:type="spellEnd"/>
            <w:r w:rsidRPr="00B32EB6">
              <w:rPr>
                <w:rStyle w:val="FontStyle11"/>
                <w:sz w:val="28"/>
                <w:szCs w:val="28"/>
              </w:rPr>
              <w:t xml:space="preserve"> и учитель».</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18</w:t>
            </w:r>
            <w:r w:rsidRPr="00E00E79">
              <w:rPr>
                <w:color w:val="000000" w:themeColor="text1"/>
                <w:sz w:val="28"/>
                <w:szCs w:val="28"/>
              </w:rPr>
              <w:t>.04.20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113</w:t>
            </w:r>
          </w:p>
        </w:tc>
        <w:tc>
          <w:tcPr>
            <w:tcW w:w="6946" w:type="dxa"/>
          </w:tcPr>
          <w:p w:rsidR="00077060" w:rsidRPr="00B32EB6" w:rsidRDefault="00077060" w:rsidP="008D425C">
            <w:pPr>
              <w:pStyle w:val="Style3"/>
              <w:widowControl/>
              <w:spacing w:line="276" w:lineRule="auto"/>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 xml:space="preserve">Слушание и работа с детской книгой. </w:t>
            </w:r>
            <w:r w:rsidRPr="00B32EB6">
              <w:rPr>
                <w:rStyle w:val="FontStyle11"/>
                <w:sz w:val="28"/>
                <w:szCs w:val="28"/>
              </w:rPr>
              <w:t xml:space="preserve">Дополнительное чтение. </w:t>
            </w:r>
            <w:r w:rsidRPr="00B32EB6">
              <w:rPr>
                <w:rStyle w:val="FontStyle12"/>
                <w:rFonts w:ascii="Times New Roman" w:hAnsi="Times New Roman" w:cs="Times New Roman"/>
                <w:sz w:val="28"/>
                <w:szCs w:val="28"/>
              </w:rPr>
              <w:t>«</w:t>
            </w:r>
            <w:proofErr w:type="spellStart"/>
            <w:r w:rsidRPr="00B32EB6">
              <w:rPr>
                <w:rStyle w:val="FontStyle12"/>
                <w:rFonts w:ascii="Times New Roman" w:hAnsi="Times New Roman" w:cs="Times New Roman"/>
                <w:sz w:val="28"/>
                <w:szCs w:val="28"/>
              </w:rPr>
              <w:t>Фенька</w:t>
            </w:r>
            <w:proofErr w:type="spellEnd"/>
            <w:r w:rsidRPr="00B32EB6">
              <w:rPr>
                <w:rStyle w:val="FontStyle12"/>
                <w:rFonts w:ascii="Times New Roman" w:hAnsi="Times New Roman" w:cs="Times New Roman"/>
                <w:sz w:val="28"/>
                <w:szCs w:val="28"/>
              </w:rPr>
              <w:t xml:space="preserve">», «Новенькая». 2 ч </w:t>
            </w:r>
          </w:p>
          <w:p w:rsidR="00077060" w:rsidRPr="00B32EB6" w:rsidRDefault="00077060" w:rsidP="008D425C">
            <w:pPr>
              <w:pStyle w:val="Style3"/>
              <w:widowControl/>
              <w:spacing w:line="276" w:lineRule="auto"/>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с. 34 - 73</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20</w:t>
            </w:r>
            <w:r w:rsidRPr="00E00E79">
              <w:rPr>
                <w:color w:val="000000" w:themeColor="text1"/>
                <w:sz w:val="28"/>
                <w:szCs w:val="28"/>
              </w:rPr>
              <w:t>.04.20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114</w:t>
            </w:r>
          </w:p>
        </w:tc>
        <w:tc>
          <w:tcPr>
            <w:tcW w:w="6946" w:type="dxa"/>
          </w:tcPr>
          <w:p w:rsidR="00077060" w:rsidRPr="00B32EB6" w:rsidRDefault="00077060" w:rsidP="008D425C">
            <w:pPr>
              <w:pStyle w:val="Style3"/>
              <w:widowControl/>
              <w:spacing w:line="276" w:lineRule="auto"/>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Урок-обобщение по разделу («Проверь</w:t>
            </w:r>
            <w:r w:rsidRPr="00B32EB6">
              <w:rPr>
                <w:rStyle w:val="FontStyle12"/>
                <w:rFonts w:ascii="Times New Roman" w:hAnsi="Times New Roman" w:cs="Times New Roman"/>
                <w:sz w:val="28"/>
                <w:szCs w:val="28"/>
              </w:rPr>
              <w:softHyphen/>
              <w:t>те себя»).</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22</w:t>
            </w:r>
            <w:r w:rsidRPr="00E00E79">
              <w:rPr>
                <w:color w:val="000000" w:themeColor="text1"/>
                <w:sz w:val="28"/>
                <w:szCs w:val="28"/>
              </w:rPr>
              <w:t>.04.20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115</w:t>
            </w:r>
          </w:p>
        </w:tc>
        <w:tc>
          <w:tcPr>
            <w:tcW w:w="6946" w:type="dxa"/>
          </w:tcPr>
          <w:p w:rsidR="00077060" w:rsidRPr="00B32EB6" w:rsidRDefault="00077060" w:rsidP="008D425C">
            <w:pPr>
              <w:pStyle w:val="Style5"/>
              <w:widowControl/>
              <w:spacing w:line="276" w:lineRule="auto"/>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Произведения А.П. Гайдара о детях. Рассказ «Горячий камень».</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23</w:t>
            </w:r>
            <w:r w:rsidRPr="00E00E79">
              <w:rPr>
                <w:color w:val="000000" w:themeColor="text1"/>
                <w:sz w:val="28"/>
                <w:szCs w:val="28"/>
              </w:rPr>
              <w:t>.04.20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116</w:t>
            </w:r>
          </w:p>
        </w:tc>
        <w:tc>
          <w:tcPr>
            <w:tcW w:w="6946" w:type="dxa"/>
          </w:tcPr>
          <w:p w:rsidR="00077060" w:rsidRPr="00B32EB6" w:rsidRDefault="00077060" w:rsidP="008D425C">
            <w:pPr>
              <w:pStyle w:val="Style5"/>
              <w:widowControl/>
              <w:spacing w:line="276" w:lineRule="auto"/>
              <w:ind w:firstLine="5"/>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Произведения А.П.Гайдара о де</w:t>
            </w:r>
            <w:r w:rsidRPr="00B32EB6">
              <w:rPr>
                <w:rStyle w:val="FontStyle12"/>
                <w:rFonts w:ascii="Times New Roman" w:hAnsi="Times New Roman" w:cs="Times New Roman"/>
                <w:sz w:val="28"/>
                <w:szCs w:val="28"/>
              </w:rPr>
              <w:softHyphen/>
              <w:t>тях. Повесть «Ти</w:t>
            </w:r>
            <w:r w:rsidRPr="00B32EB6">
              <w:rPr>
                <w:rStyle w:val="FontStyle12"/>
                <w:rFonts w:ascii="Times New Roman" w:hAnsi="Times New Roman" w:cs="Times New Roman"/>
                <w:sz w:val="28"/>
                <w:szCs w:val="28"/>
              </w:rPr>
              <w:softHyphen/>
              <w:t>мур и его команда» (отдельные главы).</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25</w:t>
            </w:r>
            <w:r w:rsidRPr="00E00E79">
              <w:rPr>
                <w:color w:val="000000" w:themeColor="text1"/>
                <w:sz w:val="28"/>
                <w:szCs w:val="28"/>
              </w:rPr>
              <w:t>.04.20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117</w:t>
            </w:r>
          </w:p>
        </w:tc>
        <w:tc>
          <w:tcPr>
            <w:tcW w:w="6946" w:type="dxa"/>
          </w:tcPr>
          <w:p w:rsidR="00077060" w:rsidRPr="00B32EB6" w:rsidRDefault="00077060" w:rsidP="008D425C">
            <w:pPr>
              <w:pStyle w:val="Style5"/>
              <w:widowControl/>
              <w:spacing w:line="276" w:lineRule="auto"/>
              <w:ind w:firstLine="5"/>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Произведения А.П.Гайдара о де</w:t>
            </w:r>
            <w:r w:rsidRPr="00B32EB6">
              <w:rPr>
                <w:rStyle w:val="FontStyle12"/>
                <w:rFonts w:ascii="Times New Roman" w:hAnsi="Times New Roman" w:cs="Times New Roman"/>
                <w:sz w:val="28"/>
                <w:szCs w:val="28"/>
              </w:rPr>
              <w:softHyphen/>
              <w:t>тях. Повесть «Ти</w:t>
            </w:r>
            <w:r w:rsidRPr="00B32EB6">
              <w:rPr>
                <w:rStyle w:val="FontStyle12"/>
                <w:rFonts w:ascii="Times New Roman" w:hAnsi="Times New Roman" w:cs="Times New Roman"/>
                <w:sz w:val="28"/>
                <w:szCs w:val="28"/>
              </w:rPr>
              <w:softHyphen/>
              <w:t>мур и его команда» (отдельные главы).</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27</w:t>
            </w:r>
            <w:r w:rsidRPr="00E00E79">
              <w:rPr>
                <w:color w:val="000000" w:themeColor="text1"/>
                <w:sz w:val="28"/>
                <w:szCs w:val="28"/>
              </w:rPr>
              <w:t>.04.20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118</w:t>
            </w:r>
          </w:p>
        </w:tc>
        <w:tc>
          <w:tcPr>
            <w:tcW w:w="6946" w:type="dxa"/>
          </w:tcPr>
          <w:p w:rsidR="00077060" w:rsidRPr="00B32EB6" w:rsidRDefault="00077060" w:rsidP="008D425C">
            <w:pPr>
              <w:pStyle w:val="Style5"/>
              <w:widowControl/>
              <w:spacing w:line="276" w:lineRule="auto"/>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Стихотворение СВ. Михалкова «Аркадий Гайдар». Очерк К.Г. Паустов</w:t>
            </w:r>
            <w:r w:rsidRPr="00B32EB6">
              <w:rPr>
                <w:rStyle w:val="FontStyle12"/>
                <w:rFonts w:ascii="Times New Roman" w:hAnsi="Times New Roman" w:cs="Times New Roman"/>
                <w:sz w:val="28"/>
                <w:szCs w:val="28"/>
              </w:rPr>
              <w:softHyphen/>
              <w:t xml:space="preserve">ского «Об Аркадии </w:t>
            </w:r>
            <w:r w:rsidR="00B32EB6">
              <w:rPr>
                <w:rStyle w:val="FontStyle12"/>
                <w:rFonts w:ascii="Times New Roman" w:hAnsi="Times New Roman" w:cs="Times New Roman"/>
                <w:sz w:val="28"/>
                <w:szCs w:val="28"/>
              </w:rPr>
              <w:t xml:space="preserve">Петровиче </w:t>
            </w:r>
            <w:r w:rsidRPr="00B32EB6">
              <w:rPr>
                <w:rStyle w:val="FontStyle12"/>
                <w:rFonts w:ascii="Times New Roman" w:hAnsi="Times New Roman" w:cs="Times New Roman"/>
                <w:sz w:val="28"/>
                <w:szCs w:val="28"/>
              </w:rPr>
              <w:lastRenderedPageBreak/>
              <w:t xml:space="preserve">Гайдаре». </w:t>
            </w:r>
            <w:r w:rsidRPr="00B32EB6">
              <w:rPr>
                <w:rStyle w:val="FontStyle11"/>
                <w:sz w:val="28"/>
                <w:szCs w:val="28"/>
              </w:rPr>
              <w:t>Дополнительное чтение. СВ. Ми</w:t>
            </w:r>
            <w:r w:rsidRPr="00B32EB6">
              <w:rPr>
                <w:rStyle w:val="FontStyle11"/>
                <w:sz w:val="28"/>
                <w:szCs w:val="28"/>
              </w:rPr>
              <w:softHyphen/>
              <w:t xml:space="preserve">халков. </w:t>
            </w:r>
            <w:r w:rsidRPr="00B32EB6">
              <w:rPr>
                <w:rStyle w:val="FontStyle12"/>
                <w:rFonts w:ascii="Times New Roman" w:hAnsi="Times New Roman" w:cs="Times New Roman"/>
                <w:sz w:val="28"/>
                <w:szCs w:val="28"/>
              </w:rPr>
              <w:t>«Ошибка».2 ч с. 140</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lastRenderedPageBreak/>
              <w:t>29.04</w:t>
            </w:r>
            <w:r w:rsidRPr="00E00E79">
              <w:rPr>
                <w:color w:val="000000" w:themeColor="text1"/>
                <w:sz w:val="28"/>
                <w:szCs w:val="28"/>
              </w:rPr>
              <w:t>.20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lastRenderedPageBreak/>
              <w:t>119</w:t>
            </w:r>
          </w:p>
        </w:tc>
        <w:tc>
          <w:tcPr>
            <w:tcW w:w="6946" w:type="dxa"/>
          </w:tcPr>
          <w:p w:rsidR="00077060" w:rsidRPr="00B32EB6" w:rsidRDefault="00077060" w:rsidP="008D425C">
            <w:pPr>
              <w:pStyle w:val="Style4"/>
              <w:widowControl/>
              <w:spacing w:line="276" w:lineRule="auto"/>
              <w:ind w:left="5" w:hanging="5"/>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 xml:space="preserve">Слушание книг о детях и работа с ними. </w:t>
            </w:r>
            <w:r w:rsidRPr="00B32EB6">
              <w:rPr>
                <w:rStyle w:val="FontStyle11"/>
                <w:sz w:val="28"/>
                <w:szCs w:val="28"/>
              </w:rPr>
              <w:t>Дополни</w:t>
            </w:r>
            <w:r w:rsidRPr="00B32EB6">
              <w:rPr>
                <w:rStyle w:val="FontStyle11"/>
                <w:sz w:val="28"/>
                <w:szCs w:val="28"/>
              </w:rPr>
              <w:softHyphen/>
              <w:t xml:space="preserve">тельное чтение. В.Ю. Драгунский. </w:t>
            </w:r>
            <w:r w:rsidRPr="00B32EB6">
              <w:rPr>
                <w:rStyle w:val="FontStyle12"/>
                <w:rFonts w:ascii="Times New Roman" w:hAnsi="Times New Roman" w:cs="Times New Roman"/>
                <w:sz w:val="28"/>
                <w:szCs w:val="28"/>
              </w:rPr>
              <w:t>«Девочка на шаре». 2 ч с. 141</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30.04</w:t>
            </w:r>
            <w:r w:rsidRPr="00E00E79">
              <w:rPr>
                <w:color w:val="000000" w:themeColor="text1"/>
                <w:sz w:val="28"/>
                <w:szCs w:val="28"/>
              </w:rPr>
              <w:t>.20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120</w:t>
            </w:r>
          </w:p>
        </w:tc>
        <w:tc>
          <w:tcPr>
            <w:tcW w:w="6946" w:type="dxa"/>
          </w:tcPr>
          <w:p w:rsidR="00077060" w:rsidRPr="00B32EB6" w:rsidRDefault="00077060" w:rsidP="008D425C">
            <w:pPr>
              <w:pStyle w:val="Style4"/>
              <w:widowControl/>
              <w:spacing w:line="276" w:lineRule="auto"/>
              <w:ind w:firstLine="5"/>
              <w:rPr>
                <w:rStyle w:val="FontStyle12"/>
                <w:rFonts w:ascii="Times New Roman" w:hAnsi="Times New Roman" w:cs="Times New Roman"/>
                <w:i/>
                <w:color w:val="000000" w:themeColor="text1"/>
                <w:sz w:val="28"/>
                <w:szCs w:val="28"/>
              </w:rPr>
            </w:pPr>
            <w:proofErr w:type="spellStart"/>
            <w:r w:rsidRPr="00B32EB6">
              <w:rPr>
                <w:rStyle w:val="FontStyle12"/>
                <w:rFonts w:ascii="Times New Roman" w:hAnsi="Times New Roman" w:cs="Times New Roman"/>
                <w:color w:val="000000" w:themeColor="text1"/>
                <w:sz w:val="28"/>
                <w:szCs w:val="28"/>
              </w:rPr>
              <w:t>ПроизведенияМ.М</w:t>
            </w:r>
            <w:proofErr w:type="spellEnd"/>
            <w:r w:rsidRPr="00B32EB6">
              <w:rPr>
                <w:rStyle w:val="FontStyle12"/>
                <w:rFonts w:ascii="Times New Roman" w:hAnsi="Times New Roman" w:cs="Times New Roman"/>
                <w:color w:val="000000" w:themeColor="text1"/>
                <w:sz w:val="28"/>
                <w:szCs w:val="28"/>
              </w:rPr>
              <w:t>. Пришвина. Очерк «Моя Родина».</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04</w:t>
            </w:r>
            <w:r w:rsidRPr="00E00E79">
              <w:rPr>
                <w:color w:val="000000" w:themeColor="text1"/>
                <w:sz w:val="28"/>
                <w:szCs w:val="28"/>
              </w:rPr>
              <w:t>.05.20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121</w:t>
            </w:r>
          </w:p>
        </w:tc>
        <w:tc>
          <w:tcPr>
            <w:tcW w:w="6946" w:type="dxa"/>
          </w:tcPr>
          <w:p w:rsidR="00077060" w:rsidRPr="00B32EB6" w:rsidRDefault="00077060" w:rsidP="008D425C">
            <w:pPr>
              <w:pStyle w:val="Style4"/>
              <w:widowControl/>
              <w:spacing w:line="276" w:lineRule="auto"/>
              <w:ind w:firstLine="10"/>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 xml:space="preserve">Произведения М.М. Пришвина о животных. </w:t>
            </w:r>
            <w:r w:rsidRPr="00B32EB6">
              <w:rPr>
                <w:rStyle w:val="FontStyle11"/>
                <w:sz w:val="28"/>
                <w:szCs w:val="28"/>
              </w:rPr>
              <w:t>Допол</w:t>
            </w:r>
            <w:r w:rsidRPr="00B32EB6">
              <w:rPr>
                <w:rStyle w:val="FontStyle11"/>
                <w:sz w:val="28"/>
                <w:szCs w:val="28"/>
              </w:rPr>
              <w:softHyphen/>
              <w:t xml:space="preserve">нительное чтение. </w:t>
            </w:r>
            <w:r w:rsidRPr="00B32EB6">
              <w:rPr>
                <w:rStyle w:val="FontStyle12"/>
                <w:rFonts w:ascii="Times New Roman" w:hAnsi="Times New Roman" w:cs="Times New Roman"/>
                <w:sz w:val="28"/>
                <w:szCs w:val="28"/>
              </w:rPr>
              <w:t>Рассказ «Двойной след». 2 ч с. 110</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06</w:t>
            </w:r>
            <w:r w:rsidRPr="00E00E79">
              <w:rPr>
                <w:color w:val="000000" w:themeColor="text1"/>
                <w:sz w:val="28"/>
                <w:szCs w:val="28"/>
              </w:rPr>
              <w:t>.05.20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122</w:t>
            </w:r>
          </w:p>
        </w:tc>
        <w:tc>
          <w:tcPr>
            <w:tcW w:w="6946" w:type="dxa"/>
          </w:tcPr>
          <w:p w:rsidR="00077060" w:rsidRPr="00B32EB6" w:rsidRDefault="00077060" w:rsidP="008D425C">
            <w:pPr>
              <w:pStyle w:val="Style3"/>
              <w:widowControl/>
              <w:spacing w:line="276" w:lineRule="auto"/>
              <w:ind w:firstLine="5"/>
              <w:rPr>
                <w:rStyle w:val="FontStyle11"/>
                <w:i/>
                <w:sz w:val="28"/>
                <w:szCs w:val="28"/>
              </w:rPr>
            </w:pPr>
            <w:r w:rsidRPr="00B32EB6">
              <w:rPr>
                <w:rStyle w:val="FontStyle11"/>
                <w:sz w:val="28"/>
                <w:szCs w:val="28"/>
              </w:rPr>
              <w:t>Произведения М.М. Пришвина о животных. Рассказ «Выскочка».</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0</w:t>
            </w:r>
            <w:r>
              <w:rPr>
                <w:color w:val="000000" w:themeColor="text1"/>
                <w:sz w:val="28"/>
                <w:szCs w:val="28"/>
              </w:rPr>
              <w:t>7</w:t>
            </w:r>
            <w:r w:rsidRPr="00E00E79">
              <w:rPr>
                <w:color w:val="000000" w:themeColor="text1"/>
                <w:sz w:val="28"/>
                <w:szCs w:val="28"/>
              </w:rPr>
              <w:t>.05.20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123</w:t>
            </w:r>
          </w:p>
        </w:tc>
        <w:tc>
          <w:tcPr>
            <w:tcW w:w="6946" w:type="dxa"/>
          </w:tcPr>
          <w:p w:rsidR="00077060" w:rsidRPr="00B32EB6" w:rsidRDefault="00077060" w:rsidP="008D425C">
            <w:pPr>
              <w:pStyle w:val="Style3"/>
              <w:widowControl/>
              <w:spacing w:line="276" w:lineRule="auto"/>
              <w:ind w:left="5" w:hanging="5"/>
              <w:rPr>
                <w:rStyle w:val="FontStyle11"/>
                <w:i/>
                <w:sz w:val="28"/>
                <w:szCs w:val="28"/>
              </w:rPr>
            </w:pPr>
            <w:r w:rsidRPr="00B32EB6">
              <w:rPr>
                <w:rStyle w:val="FontStyle11"/>
                <w:sz w:val="28"/>
                <w:szCs w:val="28"/>
              </w:rPr>
              <w:t>Рассказ-описание «Жаркий час».</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11.05.20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124</w:t>
            </w:r>
          </w:p>
        </w:tc>
        <w:tc>
          <w:tcPr>
            <w:tcW w:w="6946" w:type="dxa"/>
          </w:tcPr>
          <w:p w:rsidR="00077060" w:rsidRPr="00B32EB6" w:rsidRDefault="00077060" w:rsidP="008D425C">
            <w:pPr>
              <w:pStyle w:val="Style3"/>
              <w:widowControl/>
              <w:spacing w:line="276" w:lineRule="auto"/>
              <w:rPr>
                <w:rStyle w:val="FontStyle12"/>
                <w:rFonts w:ascii="Times New Roman" w:hAnsi="Times New Roman" w:cs="Times New Roman"/>
                <w:i/>
                <w:color w:val="000000" w:themeColor="text1"/>
                <w:sz w:val="28"/>
                <w:szCs w:val="28"/>
              </w:rPr>
            </w:pPr>
            <w:r w:rsidRPr="00B32EB6">
              <w:rPr>
                <w:rStyle w:val="FontStyle11"/>
                <w:color w:val="000000" w:themeColor="text1"/>
                <w:sz w:val="28"/>
                <w:szCs w:val="28"/>
              </w:rPr>
              <w:t xml:space="preserve">В. </w:t>
            </w:r>
            <w:proofErr w:type="spellStart"/>
            <w:r w:rsidRPr="00B32EB6">
              <w:rPr>
                <w:rStyle w:val="FontStyle11"/>
                <w:color w:val="000000" w:themeColor="text1"/>
                <w:sz w:val="28"/>
                <w:szCs w:val="28"/>
              </w:rPr>
              <w:t>Чалмаев</w:t>
            </w:r>
            <w:proofErr w:type="spellEnd"/>
            <w:r w:rsidRPr="00B32EB6">
              <w:rPr>
                <w:rStyle w:val="FontStyle11"/>
                <w:color w:val="000000" w:themeColor="text1"/>
                <w:sz w:val="28"/>
                <w:szCs w:val="28"/>
              </w:rPr>
              <w:t xml:space="preserve">. </w:t>
            </w:r>
            <w:r w:rsidRPr="00B32EB6">
              <w:rPr>
                <w:rStyle w:val="FontStyle12"/>
                <w:rFonts w:ascii="Times New Roman" w:hAnsi="Times New Roman" w:cs="Times New Roman"/>
                <w:color w:val="000000" w:themeColor="text1"/>
                <w:sz w:val="28"/>
                <w:szCs w:val="28"/>
              </w:rPr>
              <w:t>«Воспоминания о М.М. Пришвине».</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13</w:t>
            </w:r>
            <w:r w:rsidRPr="00E00E79">
              <w:rPr>
                <w:color w:val="000000" w:themeColor="text1"/>
                <w:sz w:val="28"/>
                <w:szCs w:val="28"/>
              </w:rPr>
              <w:t>.05.20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125</w:t>
            </w:r>
          </w:p>
        </w:tc>
        <w:tc>
          <w:tcPr>
            <w:tcW w:w="6946" w:type="dxa"/>
          </w:tcPr>
          <w:p w:rsidR="00077060" w:rsidRPr="00B32EB6" w:rsidRDefault="00077060" w:rsidP="008D425C">
            <w:pPr>
              <w:pStyle w:val="Style3"/>
              <w:widowControl/>
              <w:spacing w:line="276" w:lineRule="auto"/>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 xml:space="preserve">Слушание и работа с детскими книгами о природе. </w:t>
            </w:r>
            <w:r w:rsidRPr="00B32EB6">
              <w:rPr>
                <w:rStyle w:val="FontStyle11"/>
                <w:sz w:val="28"/>
                <w:szCs w:val="28"/>
              </w:rPr>
              <w:t xml:space="preserve">Дополнительное чтение. В. В. Бианки. </w:t>
            </w:r>
            <w:r w:rsidRPr="00B32EB6">
              <w:rPr>
                <w:rStyle w:val="FontStyle12"/>
                <w:rFonts w:ascii="Times New Roman" w:hAnsi="Times New Roman" w:cs="Times New Roman"/>
                <w:sz w:val="28"/>
                <w:szCs w:val="28"/>
              </w:rPr>
              <w:t>«По следам».</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14</w:t>
            </w:r>
            <w:r w:rsidRPr="00E00E79">
              <w:rPr>
                <w:color w:val="000000" w:themeColor="text1"/>
                <w:sz w:val="28"/>
                <w:szCs w:val="28"/>
              </w:rPr>
              <w:t>.05.20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126</w:t>
            </w:r>
          </w:p>
        </w:tc>
        <w:tc>
          <w:tcPr>
            <w:tcW w:w="6946" w:type="dxa"/>
          </w:tcPr>
          <w:p w:rsidR="00077060" w:rsidRPr="00B32EB6" w:rsidRDefault="00077060" w:rsidP="008D425C">
            <w:pPr>
              <w:pStyle w:val="Style3"/>
              <w:widowControl/>
              <w:spacing w:line="276" w:lineRule="auto"/>
              <w:ind w:left="5" w:hanging="5"/>
              <w:rPr>
                <w:rStyle w:val="FontStyle12"/>
                <w:rFonts w:ascii="Times New Roman" w:hAnsi="Times New Roman" w:cs="Times New Roman"/>
                <w:i/>
                <w:sz w:val="28"/>
                <w:szCs w:val="28"/>
              </w:rPr>
            </w:pPr>
            <w:r w:rsidRPr="00B32EB6">
              <w:rPr>
                <w:rStyle w:val="FontStyle12"/>
                <w:rFonts w:ascii="Times New Roman" w:hAnsi="Times New Roman" w:cs="Times New Roman"/>
                <w:sz w:val="28"/>
                <w:szCs w:val="28"/>
              </w:rPr>
              <w:t>Урок-обобщение по разделу («Проверь</w:t>
            </w:r>
            <w:r w:rsidRPr="00B32EB6">
              <w:rPr>
                <w:rStyle w:val="FontStyle12"/>
                <w:rFonts w:ascii="Times New Roman" w:hAnsi="Times New Roman" w:cs="Times New Roman"/>
                <w:sz w:val="28"/>
                <w:szCs w:val="28"/>
              </w:rPr>
              <w:softHyphen/>
              <w:t>те себя»).</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16</w:t>
            </w:r>
            <w:r w:rsidRPr="00E00E79">
              <w:rPr>
                <w:color w:val="000000" w:themeColor="text1"/>
                <w:sz w:val="28"/>
                <w:szCs w:val="28"/>
              </w:rPr>
              <w:t>.05.20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127</w:t>
            </w:r>
          </w:p>
        </w:tc>
        <w:tc>
          <w:tcPr>
            <w:tcW w:w="6946" w:type="dxa"/>
          </w:tcPr>
          <w:p w:rsidR="00077060" w:rsidRPr="00B32EB6" w:rsidRDefault="00077060" w:rsidP="008D425C">
            <w:pPr>
              <w:pStyle w:val="Style2"/>
              <w:widowControl/>
              <w:spacing w:line="276" w:lineRule="auto"/>
              <w:ind w:left="29" w:hanging="29"/>
              <w:rPr>
                <w:rStyle w:val="FontStyle12"/>
                <w:rFonts w:ascii="Times New Roman" w:hAnsi="Times New Roman" w:cs="Times New Roman"/>
                <w:i/>
                <w:sz w:val="28"/>
                <w:szCs w:val="28"/>
              </w:rPr>
            </w:pPr>
            <w:r w:rsidRPr="00B32EB6">
              <w:rPr>
                <w:rStyle w:val="FontStyle11"/>
                <w:sz w:val="28"/>
                <w:szCs w:val="28"/>
              </w:rPr>
              <w:t xml:space="preserve">Дж. Лондон. </w:t>
            </w:r>
            <w:r w:rsidRPr="00B32EB6">
              <w:rPr>
                <w:rStyle w:val="FontStyle12"/>
                <w:rFonts w:ascii="Times New Roman" w:hAnsi="Times New Roman" w:cs="Times New Roman"/>
                <w:sz w:val="28"/>
                <w:szCs w:val="28"/>
              </w:rPr>
              <w:t>«Бурый Волк».</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18.05.20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32EB6">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128</w:t>
            </w:r>
          </w:p>
        </w:tc>
        <w:tc>
          <w:tcPr>
            <w:tcW w:w="6946" w:type="dxa"/>
          </w:tcPr>
          <w:p w:rsidR="00077060" w:rsidRPr="00B32EB6" w:rsidRDefault="00077060" w:rsidP="008D425C">
            <w:pPr>
              <w:pStyle w:val="Style2"/>
              <w:widowControl/>
              <w:spacing w:line="276" w:lineRule="auto"/>
              <w:ind w:left="29" w:hanging="29"/>
              <w:rPr>
                <w:rStyle w:val="FontStyle12"/>
                <w:rFonts w:ascii="Times New Roman" w:hAnsi="Times New Roman" w:cs="Times New Roman"/>
                <w:i/>
                <w:sz w:val="28"/>
                <w:szCs w:val="28"/>
              </w:rPr>
            </w:pPr>
            <w:r w:rsidRPr="00B32EB6">
              <w:rPr>
                <w:rStyle w:val="FontStyle11"/>
                <w:sz w:val="28"/>
                <w:szCs w:val="28"/>
              </w:rPr>
              <w:t xml:space="preserve">Дж. Лондон. </w:t>
            </w:r>
            <w:r w:rsidRPr="00B32EB6">
              <w:rPr>
                <w:rStyle w:val="FontStyle12"/>
                <w:rFonts w:ascii="Times New Roman" w:hAnsi="Times New Roman" w:cs="Times New Roman"/>
                <w:sz w:val="28"/>
                <w:szCs w:val="28"/>
              </w:rPr>
              <w:t>«Бурый Волк».</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20</w:t>
            </w:r>
            <w:r w:rsidRPr="00E00E79">
              <w:rPr>
                <w:color w:val="000000" w:themeColor="text1"/>
                <w:sz w:val="28"/>
                <w:szCs w:val="28"/>
              </w:rPr>
              <w:t>.05.20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D05EF">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lastRenderedPageBreak/>
              <w:t>129</w:t>
            </w:r>
          </w:p>
        </w:tc>
        <w:tc>
          <w:tcPr>
            <w:tcW w:w="6946" w:type="dxa"/>
          </w:tcPr>
          <w:p w:rsidR="00077060" w:rsidRPr="00B32EB6" w:rsidRDefault="00077060" w:rsidP="008D425C">
            <w:pPr>
              <w:pStyle w:val="Style3"/>
              <w:widowControl/>
              <w:spacing w:line="276" w:lineRule="auto"/>
              <w:ind w:left="24" w:hanging="24"/>
              <w:rPr>
                <w:rStyle w:val="FontStyle12"/>
                <w:rFonts w:ascii="Times New Roman" w:hAnsi="Times New Roman" w:cs="Times New Roman"/>
                <w:i/>
                <w:sz w:val="28"/>
                <w:szCs w:val="28"/>
              </w:rPr>
            </w:pPr>
            <w:r w:rsidRPr="00B32EB6">
              <w:rPr>
                <w:rStyle w:val="FontStyle11"/>
                <w:sz w:val="28"/>
                <w:szCs w:val="28"/>
              </w:rPr>
              <w:t xml:space="preserve">Дж. Лондон. </w:t>
            </w:r>
            <w:r w:rsidRPr="00B32EB6">
              <w:rPr>
                <w:rStyle w:val="FontStyle12"/>
                <w:rFonts w:ascii="Times New Roman" w:hAnsi="Times New Roman" w:cs="Times New Roman"/>
                <w:sz w:val="28"/>
                <w:szCs w:val="28"/>
              </w:rPr>
              <w:t>«Бурый Волк» (окончание).</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21</w:t>
            </w:r>
            <w:r w:rsidRPr="00E00E79">
              <w:rPr>
                <w:color w:val="000000" w:themeColor="text1"/>
                <w:sz w:val="28"/>
                <w:szCs w:val="28"/>
              </w:rPr>
              <w:t>.05.20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D05EF">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130</w:t>
            </w:r>
          </w:p>
        </w:tc>
        <w:tc>
          <w:tcPr>
            <w:tcW w:w="6946" w:type="dxa"/>
          </w:tcPr>
          <w:p w:rsidR="00077060" w:rsidRPr="00B32EB6" w:rsidRDefault="00077060" w:rsidP="008D425C">
            <w:pPr>
              <w:pStyle w:val="Style2"/>
              <w:widowControl/>
              <w:spacing w:line="276" w:lineRule="auto"/>
              <w:ind w:firstLine="5"/>
              <w:rPr>
                <w:rStyle w:val="FontStyle12"/>
                <w:rFonts w:ascii="Times New Roman" w:hAnsi="Times New Roman" w:cs="Times New Roman"/>
                <w:i/>
                <w:sz w:val="28"/>
                <w:szCs w:val="28"/>
              </w:rPr>
            </w:pPr>
            <w:r w:rsidRPr="00B32EB6">
              <w:rPr>
                <w:rStyle w:val="FontStyle11"/>
                <w:sz w:val="28"/>
                <w:szCs w:val="28"/>
              </w:rPr>
              <w:t xml:space="preserve">Э. Сетон-Томпсон. </w:t>
            </w:r>
            <w:r w:rsidRPr="00B32EB6">
              <w:rPr>
                <w:rStyle w:val="FontStyle12"/>
                <w:rFonts w:ascii="Times New Roman" w:hAnsi="Times New Roman" w:cs="Times New Roman"/>
                <w:sz w:val="28"/>
                <w:szCs w:val="28"/>
              </w:rPr>
              <w:t>«Чинк».</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23</w:t>
            </w:r>
            <w:r w:rsidRPr="00E00E79">
              <w:rPr>
                <w:color w:val="000000" w:themeColor="text1"/>
                <w:sz w:val="28"/>
                <w:szCs w:val="28"/>
              </w:rPr>
              <w:t>.05.20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D05EF">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131</w:t>
            </w:r>
          </w:p>
        </w:tc>
        <w:tc>
          <w:tcPr>
            <w:tcW w:w="6946" w:type="dxa"/>
          </w:tcPr>
          <w:p w:rsidR="00077060" w:rsidRPr="00B32EB6" w:rsidRDefault="00077060" w:rsidP="008D425C">
            <w:pPr>
              <w:pStyle w:val="Style2"/>
              <w:widowControl/>
              <w:spacing w:line="276" w:lineRule="auto"/>
              <w:ind w:firstLine="10"/>
              <w:rPr>
                <w:rStyle w:val="FontStyle12"/>
                <w:rFonts w:ascii="Times New Roman" w:hAnsi="Times New Roman" w:cs="Times New Roman"/>
                <w:b/>
                <w:i/>
                <w:sz w:val="28"/>
                <w:szCs w:val="28"/>
              </w:rPr>
            </w:pPr>
            <w:r w:rsidRPr="00B32EB6">
              <w:rPr>
                <w:rStyle w:val="FontStyle13"/>
                <w:rFonts w:ascii="Times New Roman" w:hAnsi="Times New Roman" w:cs="Times New Roman"/>
                <w:b w:val="0"/>
                <w:i/>
                <w:sz w:val="28"/>
                <w:szCs w:val="28"/>
              </w:rPr>
              <w:t xml:space="preserve">Итоговое повторение. </w:t>
            </w:r>
            <w:r w:rsidRPr="00BD05EF">
              <w:rPr>
                <w:rStyle w:val="FontStyle11"/>
                <w:sz w:val="28"/>
                <w:szCs w:val="28"/>
              </w:rPr>
              <w:t xml:space="preserve">Э. Сетон-Томпсон. </w:t>
            </w:r>
            <w:r w:rsidRPr="00BD05EF">
              <w:rPr>
                <w:rStyle w:val="FontStyle12"/>
                <w:rFonts w:ascii="Times New Roman" w:hAnsi="Times New Roman" w:cs="Times New Roman"/>
                <w:sz w:val="28"/>
                <w:szCs w:val="28"/>
              </w:rPr>
              <w:t>«Чинк».</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25.05.20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D05EF">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132</w:t>
            </w:r>
          </w:p>
        </w:tc>
        <w:tc>
          <w:tcPr>
            <w:tcW w:w="6946" w:type="dxa"/>
          </w:tcPr>
          <w:p w:rsidR="00077060" w:rsidRPr="00B32EB6" w:rsidRDefault="00077060" w:rsidP="008D425C">
            <w:pPr>
              <w:pStyle w:val="Style3"/>
              <w:widowControl/>
              <w:spacing w:line="276" w:lineRule="auto"/>
              <w:rPr>
                <w:rStyle w:val="FontStyle11"/>
                <w:i/>
                <w:sz w:val="28"/>
                <w:szCs w:val="28"/>
              </w:rPr>
            </w:pPr>
            <w:r w:rsidRPr="00B32EB6">
              <w:rPr>
                <w:rStyle w:val="FontStyle11"/>
                <w:sz w:val="28"/>
                <w:szCs w:val="28"/>
              </w:rPr>
              <w:t xml:space="preserve">Комплексная </w:t>
            </w:r>
            <w:proofErr w:type="spellStart"/>
            <w:r w:rsidRPr="00B32EB6">
              <w:rPr>
                <w:rStyle w:val="FontStyle11"/>
                <w:sz w:val="28"/>
                <w:szCs w:val="28"/>
              </w:rPr>
              <w:t>раз</w:t>
            </w:r>
            <w:r w:rsidRPr="00B32EB6">
              <w:rPr>
                <w:rStyle w:val="FontStyle11"/>
                <w:sz w:val="28"/>
                <w:szCs w:val="28"/>
              </w:rPr>
              <w:softHyphen/>
              <w:t>ноуровневая</w:t>
            </w:r>
            <w:proofErr w:type="spellEnd"/>
            <w:r w:rsidRPr="00B32EB6">
              <w:rPr>
                <w:rStyle w:val="FontStyle11"/>
                <w:sz w:val="28"/>
                <w:szCs w:val="28"/>
              </w:rPr>
              <w:t xml:space="preserve"> кон</w:t>
            </w:r>
            <w:r w:rsidRPr="00B32EB6">
              <w:rPr>
                <w:rStyle w:val="FontStyle11"/>
                <w:sz w:val="28"/>
                <w:szCs w:val="28"/>
              </w:rPr>
              <w:softHyphen/>
              <w:t>трольная работа (один из вариантов).</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27</w:t>
            </w:r>
            <w:r w:rsidRPr="00E00E79">
              <w:rPr>
                <w:color w:val="000000" w:themeColor="text1"/>
                <w:sz w:val="28"/>
                <w:szCs w:val="28"/>
              </w:rPr>
              <w:t>.05.20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D05EF">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133</w:t>
            </w:r>
          </w:p>
        </w:tc>
        <w:tc>
          <w:tcPr>
            <w:tcW w:w="6946" w:type="dxa"/>
          </w:tcPr>
          <w:p w:rsidR="00077060" w:rsidRPr="00B32EB6" w:rsidRDefault="00077060" w:rsidP="008D425C">
            <w:pPr>
              <w:pStyle w:val="Style4"/>
              <w:widowControl/>
              <w:spacing w:line="276" w:lineRule="auto"/>
              <w:rPr>
                <w:rStyle w:val="FontStyle12"/>
                <w:rFonts w:ascii="Times New Roman" w:hAnsi="Times New Roman" w:cs="Times New Roman"/>
                <w:b/>
                <w:i/>
                <w:sz w:val="28"/>
                <w:szCs w:val="28"/>
              </w:rPr>
            </w:pPr>
            <w:r w:rsidRPr="00B32EB6">
              <w:rPr>
                <w:rStyle w:val="FontStyle13"/>
                <w:rFonts w:ascii="Times New Roman" w:hAnsi="Times New Roman" w:cs="Times New Roman"/>
                <w:b w:val="0"/>
                <w:i/>
                <w:sz w:val="28"/>
                <w:szCs w:val="28"/>
              </w:rPr>
              <w:t xml:space="preserve">Итоговое повторение. </w:t>
            </w:r>
            <w:r w:rsidRPr="00BD05EF">
              <w:rPr>
                <w:rStyle w:val="FontStyle12"/>
                <w:rFonts w:ascii="Times New Roman" w:hAnsi="Times New Roman" w:cs="Times New Roman"/>
                <w:sz w:val="28"/>
                <w:szCs w:val="28"/>
              </w:rPr>
              <w:t>Слушание и работа с детскими книгами зарубежных писа</w:t>
            </w:r>
            <w:r w:rsidRPr="00BD05EF">
              <w:rPr>
                <w:rStyle w:val="FontStyle12"/>
                <w:rFonts w:ascii="Times New Roman" w:hAnsi="Times New Roman" w:cs="Times New Roman"/>
                <w:sz w:val="28"/>
                <w:szCs w:val="28"/>
              </w:rPr>
              <w:softHyphen/>
              <w:t xml:space="preserve">телей. </w:t>
            </w:r>
            <w:r w:rsidRPr="00BD05EF">
              <w:rPr>
                <w:rStyle w:val="FontStyle11"/>
                <w:sz w:val="28"/>
                <w:szCs w:val="28"/>
              </w:rPr>
              <w:t>Дополни</w:t>
            </w:r>
            <w:r w:rsidRPr="00BD05EF">
              <w:rPr>
                <w:rStyle w:val="FontStyle11"/>
                <w:sz w:val="28"/>
                <w:szCs w:val="28"/>
              </w:rPr>
              <w:softHyphen/>
              <w:t xml:space="preserve">тельное чтение. Дж. </w:t>
            </w:r>
            <w:proofErr w:type="spellStart"/>
            <w:r w:rsidRPr="00BD05EF">
              <w:rPr>
                <w:rStyle w:val="FontStyle11"/>
                <w:sz w:val="28"/>
                <w:szCs w:val="28"/>
              </w:rPr>
              <w:t>Чиарди</w:t>
            </w:r>
            <w:proofErr w:type="spellEnd"/>
            <w:r w:rsidRPr="00BD05EF">
              <w:rPr>
                <w:rStyle w:val="FontStyle11"/>
                <w:sz w:val="28"/>
                <w:szCs w:val="28"/>
              </w:rPr>
              <w:t xml:space="preserve">. </w:t>
            </w:r>
            <w:r w:rsidRPr="00BD05EF">
              <w:rPr>
                <w:rStyle w:val="FontStyle12"/>
                <w:rFonts w:ascii="Times New Roman" w:hAnsi="Times New Roman" w:cs="Times New Roman"/>
                <w:sz w:val="28"/>
                <w:szCs w:val="28"/>
              </w:rPr>
              <w:t xml:space="preserve">«Джон </w:t>
            </w:r>
            <w:proofErr w:type="spellStart"/>
            <w:r w:rsidRPr="00BD05EF">
              <w:rPr>
                <w:rStyle w:val="FontStyle12"/>
                <w:rFonts w:ascii="Times New Roman" w:hAnsi="Times New Roman" w:cs="Times New Roman"/>
                <w:sz w:val="28"/>
                <w:szCs w:val="28"/>
              </w:rPr>
              <w:t>ДжейПленти</w:t>
            </w:r>
            <w:proofErr w:type="spellEnd"/>
            <w:r w:rsidRPr="00BD05EF">
              <w:rPr>
                <w:rStyle w:val="FontStyle12"/>
                <w:rFonts w:ascii="Times New Roman" w:hAnsi="Times New Roman" w:cs="Times New Roman"/>
                <w:sz w:val="28"/>
                <w:szCs w:val="28"/>
              </w:rPr>
              <w:t xml:space="preserve"> и куз</w:t>
            </w:r>
            <w:r w:rsidRPr="00BD05EF">
              <w:rPr>
                <w:rStyle w:val="FontStyle12"/>
                <w:rFonts w:ascii="Times New Roman" w:hAnsi="Times New Roman" w:cs="Times New Roman"/>
                <w:sz w:val="28"/>
                <w:szCs w:val="28"/>
              </w:rPr>
              <w:softHyphen/>
              <w:t>нечик Дэн». 2 ч с. 181</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Pr>
                <w:color w:val="000000" w:themeColor="text1"/>
                <w:sz w:val="28"/>
                <w:szCs w:val="28"/>
              </w:rPr>
              <w:t>28</w:t>
            </w:r>
            <w:r w:rsidRPr="00E00E79">
              <w:rPr>
                <w:color w:val="000000" w:themeColor="text1"/>
                <w:sz w:val="28"/>
                <w:szCs w:val="28"/>
              </w:rPr>
              <w:t>.05.20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r w:rsidR="00077060" w:rsidRPr="00E00E79" w:rsidTr="00077060">
        <w:tc>
          <w:tcPr>
            <w:tcW w:w="959" w:type="dxa"/>
          </w:tcPr>
          <w:p w:rsidR="00077060" w:rsidRPr="00B32EB6" w:rsidRDefault="00077060" w:rsidP="00BD05EF">
            <w:pPr>
              <w:pStyle w:val="Style3"/>
              <w:widowControl/>
              <w:spacing w:line="276" w:lineRule="auto"/>
              <w:ind w:firstLine="0"/>
              <w:rPr>
                <w:rStyle w:val="FontStyle13"/>
                <w:rFonts w:ascii="Times New Roman" w:hAnsi="Times New Roman" w:cs="Times New Roman"/>
                <w:b w:val="0"/>
                <w:sz w:val="28"/>
                <w:szCs w:val="28"/>
              </w:rPr>
            </w:pPr>
            <w:r w:rsidRPr="00B32EB6">
              <w:rPr>
                <w:rStyle w:val="FontStyle13"/>
                <w:rFonts w:ascii="Times New Roman" w:hAnsi="Times New Roman" w:cs="Times New Roman"/>
                <w:b w:val="0"/>
                <w:sz w:val="28"/>
                <w:szCs w:val="28"/>
              </w:rPr>
              <w:t>134</w:t>
            </w:r>
          </w:p>
        </w:tc>
        <w:tc>
          <w:tcPr>
            <w:tcW w:w="6946" w:type="dxa"/>
          </w:tcPr>
          <w:p w:rsidR="00077060" w:rsidRPr="00B32EB6" w:rsidRDefault="00077060" w:rsidP="008D425C">
            <w:pPr>
              <w:pStyle w:val="Style4"/>
              <w:widowControl/>
              <w:spacing w:line="276" w:lineRule="auto"/>
              <w:rPr>
                <w:rStyle w:val="FontStyle12"/>
                <w:rFonts w:ascii="Times New Roman" w:hAnsi="Times New Roman" w:cs="Times New Roman"/>
                <w:b/>
                <w:i/>
                <w:sz w:val="28"/>
                <w:szCs w:val="28"/>
              </w:rPr>
            </w:pPr>
            <w:r w:rsidRPr="00B32EB6">
              <w:rPr>
                <w:rStyle w:val="FontStyle13"/>
                <w:rFonts w:ascii="Times New Roman" w:hAnsi="Times New Roman" w:cs="Times New Roman"/>
                <w:b w:val="0"/>
                <w:i/>
                <w:sz w:val="28"/>
                <w:szCs w:val="28"/>
              </w:rPr>
              <w:t xml:space="preserve">Итоговое повторение. </w:t>
            </w:r>
            <w:r w:rsidRPr="00BD05EF">
              <w:rPr>
                <w:rStyle w:val="FontStyle12"/>
                <w:rFonts w:ascii="Times New Roman" w:hAnsi="Times New Roman" w:cs="Times New Roman"/>
                <w:sz w:val="28"/>
                <w:szCs w:val="28"/>
              </w:rPr>
              <w:t>Урок-обобщение по разделу («Проверь</w:t>
            </w:r>
            <w:r w:rsidRPr="00BD05EF">
              <w:rPr>
                <w:rStyle w:val="FontStyle12"/>
                <w:rFonts w:ascii="Times New Roman" w:hAnsi="Times New Roman" w:cs="Times New Roman"/>
                <w:sz w:val="28"/>
                <w:szCs w:val="28"/>
              </w:rPr>
              <w:softHyphen/>
              <w:t>те себя»).</w:t>
            </w:r>
          </w:p>
        </w:tc>
        <w:tc>
          <w:tcPr>
            <w:tcW w:w="1275" w:type="dxa"/>
            <w:shd w:val="clear" w:color="000000" w:fill="FFFFFF"/>
          </w:tcPr>
          <w:p w:rsidR="00077060" w:rsidRPr="00E00E79" w:rsidRDefault="00077060" w:rsidP="008D425C">
            <w:pPr>
              <w:spacing w:line="276" w:lineRule="auto"/>
              <w:jc w:val="center"/>
              <w:rPr>
                <w:color w:val="000000" w:themeColor="text1"/>
                <w:sz w:val="28"/>
                <w:szCs w:val="28"/>
              </w:rPr>
            </w:pPr>
            <w:r w:rsidRPr="00E00E79">
              <w:rPr>
                <w:color w:val="000000" w:themeColor="text1"/>
                <w:sz w:val="28"/>
                <w:szCs w:val="28"/>
              </w:rPr>
              <w:t>30.05.20</w:t>
            </w:r>
            <w:r>
              <w:rPr>
                <w:color w:val="000000" w:themeColor="text1"/>
                <w:sz w:val="28"/>
                <w:szCs w:val="28"/>
              </w:rPr>
              <w:t>20</w:t>
            </w:r>
          </w:p>
        </w:tc>
        <w:tc>
          <w:tcPr>
            <w:tcW w:w="1257" w:type="dxa"/>
          </w:tcPr>
          <w:p w:rsidR="00077060" w:rsidRPr="00E00E79" w:rsidRDefault="00077060" w:rsidP="008D425C">
            <w:pPr>
              <w:spacing w:line="276" w:lineRule="auto"/>
              <w:jc w:val="center"/>
              <w:rPr>
                <w:sz w:val="28"/>
                <w:szCs w:val="28"/>
              </w:rPr>
            </w:pPr>
          </w:p>
        </w:tc>
      </w:tr>
    </w:tbl>
    <w:p w:rsidR="00077060" w:rsidRPr="00E00E79" w:rsidRDefault="00077060" w:rsidP="00077060">
      <w:pPr>
        <w:rPr>
          <w:sz w:val="28"/>
          <w:szCs w:val="28"/>
        </w:rPr>
      </w:pPr>
    </w:p>
    <w:p w:rsidR="00077060" w:rsidRPr="00E00E79" w:rsidRDefault="00077060" w:rsidP="00077060">
      <w:pPr>
        <w:rPr>
          <w:sz w:val="28"/>
          <w:szCs w:val="28"/>
        </w:rPr>
      </w:pPr>
    </w:p>
    <w:p w:rsidR="00077060" w:rsidRPr="00E00E79" w:rsidRDefault="00077060" w:rsidP="00077060">
      <w:pPr>
        <w:pStyle w:val="Style1"/>
        <w:widowControl/>
        <w:spacing w:before="53" w:line="276" w:lineRule="auto"/>
        <w:ind w:left="1004"/>
        <w:rPr>
          <w:rFonts w:ascii="Times New Roman" w:hAnsi="Times New Roman"/>
          <w:sz w:val="28"/>
          <w:szCs w:val="28"/>
        </w:rPr>
      </w:pPr>
    </w:p>
    <w:p w:rsidR="00077060" w:rsidRPr="00E00E79" w:rsidRDefault="00077060" w:rsidP="00077060">
      <w:pPr>
        <w:rPr>
          <w:sz w:val="28"/>
          <w:szCs w:val="28"/>
        </w:rPr>
      </w:pPr>
    </w:p>
    <w:p w:rsidR="00077060" w:rsidRDefault="00077060" w:rsidP="00F15709">
      <w:pPr>
        <w:spacing w:line="240" w:lineRule="auto"/>
      </w:pPr>
    </w:p>
    <w:sectPr w:rsidR="00077060" w:rsidSect="00FC4FF0">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entury Schoolbook">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Sylfaen">
    <w:panose1 w:val="010A0502050306030303"/>
    <w:charset w:val="CC"/>
    <w:family w:val="roman"/>
    <w:pitch w:val="variable"/>
    <w:sig w:usb0="040006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39487B2"/>
    <w:lvl w:ilvl="0">
      <w:start w:val="1"/>
      <w:numFmt w:val="bullet"/>
      <w:lvlText w:val="•"/>
      <w:lvlJc w:val="left"/>
      <w:rPr>
        <w:b w:val="0"/>
        <w:bCs w:val="0"/>
        <w:i w:val="0"/>
        <w:iCs w:val="0"/>
        <w:smallCaps w:val="0"/>
        <w:strike w:val="0"/>
        <w:color w:val="584945"/>
        <w:spacing w:val="0"/>
        <w:w w:val="100"/>
        <w:position w:val="0"/>
        <w:sz w:val="28"/>
        <w:szCs w:val="28"/>
        <w:u w:val="none"/>
      </w:rPr>
    </w:lvl>
    <w:lvl w:ilvl="1">
      <w:start w:val="1"/>
      <w:numFmt w:val="bullet"/>
      <w:lvlText w:val="•"/>
      <w:lvlJc w:val="left"/>
      <w:rPr>
        <w:b w:val="0"/>
        <w:bCs w:val="0"/>
        <w:i w:val="0"/>
        <w:iCs w:val="0"/>
        <w:smallCaps w:val="0"/>
        <w:strike w:val="0"/>
        <w:color w:val="584945"/>
        <w:spacing w:val="0"/>
        <w:w w:val="100"/>
        <w:position w:val="0"/>
        <w:sz w:val="20"/>
        <w:szCs w:val="20"/>
        <w:u w:val="none"/>
      </w:rPr>
    </w:lvl>
    <w:lvl w:ilvl="2">
      <w:start w:val="1"/>
      <w:numFmt w:val="bullet"/>
      <w:lvlText w:val="•"/>
      <w:lvlJc w:val="left"/>
      <w:rPr>
        <w:b w:val="0"/>
        <w:bCs w:val="0"/>
        <w:i w:val="0"/>
        <w:iCs w:val="0"/>
        <w:smallCaps w:val="0"/>
        <w:strike w:val="0"/>
        <w:color w:val="584945"/>
        <w:spacing w:val="0"/>
        <w:w w:val="100"/>
        <w:position w:val="0"/>
        <w:sz w:val="20"/>
        <w:szCs w:val="20"/>
        <w:u w:val="none"/>
      </w:rPr>
    </w:lvl>
    <w:lvl w:ilvl="3">
      <w:start w:val="1"/>
      <w:numFmt w:val="bullet"/>
      <w:lvlText w:val="•"/>
      <w:lvlJc w:val="left"/>
      <w:rPr>
        <w:b w:val="0"/>
        <w:bCs w:val="0"/>
        <w:i w:val="0"/>
        <w:iCs w:val="0"/>
        <w:smallCaps w:val="0"/>
        <w:strike w:val="0"/>
        <w:color w:val="584945"/>
        <w:spacing w:val="0"/>
        <w:w w:val="100"/>
        <w:position w:val="0"/>
        <w:sz w:val="20"/>
        <w:szCs w:val="20"/>
        <w:u w:val="none"/>
      </w:rPr>
    </w:lvl>
    <w:lvl w:ilvl="4">
      <w:start w:val="1"/>
      <w:numFmt w:val="bullet"/>
      <w:lvlText w:val="•"/>
      <w:lvlJc w:val="left"/>
      <w:rPr>
        <w:b w:val="0"/>
        <w:bCs w:val="0"/>
        <w:i w:val="0"/>
        <w:iCs w:val="0"/>
        <w:smallCaps w:val="0"/>
        <w:strike w:val="0"/>
        <w:color w:val="584945"/>
        <w:spacing w:val="0"/>
        <w:w w:val="100"/>
        <w:position w:val="0"/>
        <w:sz w:val="20"/>
        <w:szCs w:val="20"/>
        <w:u w:val="none"/>
      </w:rPr>
    </w:lvl>
    <w:lvl w:ilvl="5">
      <w:start w:val="1"/>
      <w:numFmt w:val="bullet"/>
      <w:lvlText w:val="•"/>
      <w:lvlJc w:val="left"/>
      <w:rPr>
        <w:b w:val="0"/>
        <w:bCs w:val="0"/>
        <w:i w:val="0"/>
        <w:iCs w:val="0"/>
        <w:smallCaps w:val="0"/>
        <w:strike w:val="0"/>
        <w:color w:val="584945"/>
        <w:spacing w:val="0"/>
        <w:w w:val="100"/>
        <w:position w:val="0"/>
        <w:sz w:val="20"/>
        <w:szCs w:val="20"/>
        <w:u w:val="none"/>
      </w:rPr>
    </w:lvl>
    <w:lvl w:ilvl="6">
      <w:start w:val="1"/>
      <w:numFmt w:val="bullet"/>
      <w:lvlText w:val="•"/>
      <w:lvlJc w:val="left"/>
      <w:rPr>
        <w:b w:val="0"/>
        <w:bCs w:val="0"/>
        <w:i w:val="0"/>
        <w:iCs w:val="0"/>
        <w:smallCaps w:val="0"/>
        <w:strike w:val="0"/>
        <w:color w:val="584945"/>
        <w:spacing w:val="0"/>
        <w:w w:val="100"/>
        <w:position w:val="0"/>
        <w:sz w:val="20"/>
        <w:szCs w:val="20"/>
        <w:u w:val="none"/>
      </w:rPr>
    </w:lvl>
    <w:lvl w:ilvl="7">
      <w:start w:val="1"/>
      <w:numFmt w:val="bullet"/>
      <w:lvlText w:val="•"/>
      <w:lvlJc w:val="left"/>
      <w:rPr>
        <w:b w:val="0"/>
        <w:bCs w:val="0"/>
        <w:i w:val="0"/>
        <w:iCs w:val="0"/>
        <w:smallCaps w:val="0"/>
        <w:strike w:val="0"/>
        <w:color w:val="584945"/>
        <w:spacing w:val="0"/>
        <w:w w:val="100"/>
        <w:position w:val="0"/>
        <w:sz w:val="20"/>
        <w:szCs w:val="20"/>
        <w:u w:val="none"/>
      </w:rPr>
    </w:lvl>
    <w:lvl w:ilvl="8">
      <w:start w:val="1"/>
      <w:numFmt w:val="bullet"/>
      <w:lvlText w:val="•"/>
      <w:lvlJc w:val="left"/>
      <w:rPr>
        <w:b w:val="0"/>
        <w:bCs w:val="0"/>
        <w:i w:val="0"/>
        <w:iCs w:val="0"/>
        <w:smallCaps w:val="0"/>
        <w:strike w:val="0"/>
        <w:color w:val="584945"/>
        <w:spacing w:val="0"/>
        <w:w w:val="100"/>
        <w:position w:val="0"/>
        <w:sz w:val="20"/>
        <w:szCs w:val="20"/>
        <w:u w:val="none"/>
      </w:rPr>
    </w:lvl>
  </w:abstractNum>
  <w:abstractNum w:abstractNumId="1">
    <w:nsid w:val="00000003"/>
    <w:multiLevelType w:val="multilevel"/>
    <w:tmpl w:val="00000002"/>
    <w:lvl w:ilvl="0">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1">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2">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3">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4">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5">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6">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7">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8">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abstractNum>
  <w:abstractNum w:abstractNumId="2">
    <w:nsid w:val="00000005"/>
    <w:multiLevelType w:val="multilevel"/>
    <w:tmpl w:val="00000004"/>
    <w:lvl w:ilvl="0">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1">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2">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3">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4">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5">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6">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7">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8">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abstractNum>
  <w:abstractNum w:abstractNumId="3">
    <w:nsid w:val="00000007"/>
    <w:multiLevelType w:val="multilevel"/>
    <w:tmpl w:val="00000006"/>
    <w:lvl w:ilvl="0">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1">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2">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3">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4">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5">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6">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7">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lvl w:ilvl="8">
      <w:start w:val="1"/>
      <w:numFmt w:val="bullet"/>
      <w:lvlText w:val="-"/>
      <w:lvlJc w:val="left"/>
      <w:rPr>
        <w:rFonts w:ascii="Georgia" w:hAnsi="Georgia" w:cs="Georgia"/>
        <w:b w:val="0"/>
        <w:bCs w:val="0"/>
        <w:i w:val="0"/>
        <w:iCs w:val="0"/>
        <w:smallCaps w:val="0"/>
        <w:strike w:val="0"/>
        <w:color w:val="000000"/>
        <w:spacing w:val="0"/>
        <w:w w:val="100"/>
        <w:position w:val="0"/>
        <w:sz w:val="16"/>
        <w:szCs w:val="16"/>
        <w:u w:val="none"/>
      </w:rPr>
    </w:lvl>
  </w:abstractNum>
  <w:abstractNum w:abstractNumId="4">
    <w:nsid w:val="00000009"/>
    <w:multiLevelType w:val="multilevel"/>
    <w:tmpl w:val="00000008"/>
    <w:lvl w:ilvl="0">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1">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2">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3">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4">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5">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6">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7">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8">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abstractNum>
  <w:abstractNum w:abstractNumId="5">
    <w:nsid w:val="0000000B"/>
    <w:multiLevelType w:val="multilevel"/>
    <w:tmpl w:val="0000000A"/>
    <w:lvl w:ilvl="0">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1">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2">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3">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4">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5">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6">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7">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8">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abstractNum>
  <w:abstractNum w:abstractNumId="6">
    <w:nsid w:val="0000000D"/>
    <w:multiLevelType w:val="multilevel"/>
    <w:tmpl w:val="0000000C"/>
    <w:lvl w:ilvl="0">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1">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2">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3">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4">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5">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6">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7">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8">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abstractNum>
  <w:abstractNum w:abstractNumId="7">
    <w:nsid w:val="0000000F"/>
    <w:multiLevelType w:val="multilevel"/>
    <w:tmpl w:val="0000000E"/>
    <w:lvl w:ilvl="0">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1">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2">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3">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4">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5">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6">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7">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lvl w:ilvl="8">
      <w:start w:val="1"/>
      <w:numFmt w:val="bullet"/>
      <w:lvlText w:val="-"/>
      <w:lvlJc w:val="left"/>
      <w:rPr>
        <w:rFonts w:ascii="Georgia" w:hAnsi="Georgia" w:cs="Georgia"/>
        <w:b w:val="0"/>
        <w:bCs w:val="0"/>
        <w:i/>
        <w:iCs/>
        <w:smallCaps w:val="0"/>
        <w:strike w:val="0"/>
        <w:color w:val="000000"/>
        <w:spacing w:val="0"/>
        <w:w w:val="100"/>
        <w:position w:val="0"/>
        <w:sz w:val="17"/>
        <w:szCs w:val="17"/>
        <w:u w:val="none"/>
      </w:rPr>
    </w:lvl>
  </w:abstractNum>
  <w:abstractNum w:abstractNumId="8">
    <w:nsid w:val="00000011"/>
    <w:multiLevelType w:val="multilevel"/>
    <w:tmpl w:val="00000010"/>
    <w:lvl w:ilvl="0">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1">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2">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3">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4">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5">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6">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7">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8">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5"/>
        <w:szCs w:val="15"/>
        <w:u w:val="none"/>
      </w:rPr>
    </w:lvl>
  </w:abstractNum>
  <w:abstractNum w:abstractNumId="9">
    <w:nsid w:val="00000013"/>
    <w:multiLevelType w:val="multilevel"/>
    <w:tmpl w:val="0000001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0">
    <w:nsid w:val="00000015"/>
    <w:multiLevelType w:val="multilevel"/>
    <w:tmpl w:val="0000001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1">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2">
    <w:nsid w:val="00000019"/>
    <w:multiLevelType w:val="multilevel"/>
    <w:tmpl w:val="0000001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3">
    <w:nsid w:val="0000001B"/>
    <w:multiLevelType w:val="multilevel"/>
    <w:tmpl w:val="0000001A"/>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14">
    <w:nsid w:val="0000001D"/>
    <w:multiLevelType w:val="multilevel"/>
    <w:tmpl w:val="0000001C"/>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15">
    <w:nsid w:val="0000001F"/>
    <w:multiLevelType w:val="multilevel"/>
    <w:tmpl w:val="0000001E"/>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16">
    <w:nsid w:val="00000021"/>
    <w:multiLevelType w:val="multilevel"/>
    <w:tmpl w:val="00000020"/>
    <w:lvl w:ilvl="0">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abstractNum>
  <w:abstractNum w:abstractNumId="17">
    <w:nsid w:val="00000023"/>
    <w:multiLevelType w:val="multilevel"/>
    <w:tmpl w:val="00000022"/>
    <w:lvl w:ilvl="0">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abstractNum>
  <w:abstractNum w:abstractNumId="18">
    <w:nsid w:val="00000025"/>
    <w:multiLevelType w:val="multilevel"/>
    <w:tmpl w:val="00000024"/>
    <w:lvl w:ilvl="0">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abstractNum>
  <w:abstractNum w:abstractNumId="19">
    <w:nsid w:val="00000029"/>
    <w:multiLevelType w:val="multilevel"/>
    <w:tmpl w:val="00000028"/>
    <w:lvl w:ilvl="0">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1">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2">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3">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4">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5">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6">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7">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8">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abstractNum>
  <w:abstractNum w:abstractNumId="20">
    <w:nsid w:val="0000002B"/>
    <w:multiLevelType w:val="multilevel"/>
    <w:tmpl w:val="0000002A"/>
    <w:lvl w:ilvl="0">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1">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2">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3">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4">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5">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6">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7">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8">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abstractNum>
  <w:abstractNum w:abstractNumId="21">
    <w:nsid w:val="0000002D"/>
    <w:multiLevelType w:val="multilevel"/>
    <w:tmpl w:val="0000002C"/>
    <w:lvl w:ilvl="0">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1">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2">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3">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4">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5">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6">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7">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8">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abstractNum>
  <w:abstractNum w:abstractNumId="22">
    <w:nsid w:val="0000002F"/>
    <w:multiLevelType w:val="multilevel"/>
    <w:tmpl w:val="0000002E"/>
    <w:lvl w:ilvl="0">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1">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2">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3">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4">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5">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6">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7">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8">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abstractNum>
  <w:abstractNum w:abstractNumId="23">
    <w:nsid w:val="00000031"/>
    <w:multiLevelType w:val="multilevel"/>
    <w:tmpl w:val="00000030"/>
    <w:lvl w:ilvl="0">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abstractNum>
  <w:abstractNum w:abstractNumId="24">
    <w:nsid w:val="00000033"/>
    <w:multiLevelType w:val="multilevel"/>
    <w:tmpl w:val="00000032"/>
    <w:lvl w:ilvl="0">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abstractNum>
  <w:abstractNum w:abstractNumId="25">
    <w:nsid w:val="00000035"/>
    <w:multiLevelType w:val="multilevel"/>
    <w:tmpl w:val="00000034"/>
    <w:lvl w:ilvl="0">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abstractNum>
  <w:abstractNum w:abstractNumId="26">
    <w:nsid w:val="00000037"/>
    <w:multiLevelType w:val="multilevel"/>
    <w:tmpl w:val="00000036"/>
    <w:lvl w:ilvl="0">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abstractNum>
  <w:abstractNum w:abstractNumId="27">
    <w:nsid w:val="0354584F"/>
    <w:multiLevelType w:val="multilevel"/>
    <w:tmpl w:val="386616FA"/>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1"/>
  </w:num>
  <w:num w:numId="11">
    <w:abstractNumId w:val="9"/>
  </w:num>
  <w:num w:numId="12">
    <w:abstractNumId w:val="10"/>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A10B77"/>
    <w:rsid w:val="00013475"/>
    <w:rsid w:val="0002619B"/>
    <w:rsid w:val="000318C9"/>
    <w:rsid w:val="00077060"/>
    <w:rsid w:val="000C3DCB"/>
    <w:rsid w:val="00155AE0"/>
    <w:rsid w:val="001B2D80"/>
    <w:rsid w:val="001D5C92"/>
    <w:rsid w:val="001F274F"/>
    <w:rsid w:val="003A1D0F"/>
    <w:rsid w:val="004207D5"/>
    <w:rsid w:val="004651BC"/>
    <w:rsid w:val="004959BB"/>
    <w:rsid w:val="00511B24"/>
    <w:rsid w:val="007369DD"/>
    <w:rsid w:val="00834068"/>
    <w:rsid w:val="00870B89"/>
    <w:rsid w:val="008B6E82"/>
    <w:rsid w:val="008D425C"/>
    <w:rsid w:val="008E41DC"/>
    <w:rsid w:val="00974F57"/>
    <w:rsid w:val="00A10B77"/>
    <w:rsid w:val="00A5401D"/>
    <w:rsid w:val="00AC5BF0"/>
    <w:rsid w:val="00B32EB6"/>
    <w:rsid w:val="00BB3F87"/>
    <w:rsid w:val="00BD05EF"/>
    <w:rsid w:val="00D55F94"/>
    <w:rsid w:val="00D7665C"/>
    <w:rsid w:val="00E96186"/>
    <w:rsid w:val="00F15709"/>
    <w:rsid w:val="00FB7937"/>
    <w:rsid w:val="00FC4F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B77"/>
    <w:rPr>
      <w:rFonts w:ascii="Calibri" w:eastAsia="Times New Roman" w:hAnsi="Calibri" w:cs="Times New Roman"/>
      <w:lang w:eastAsia="ru-RU"/>
    </w:rPr>
  </w:style>
  <w:style w:type="paragraph" w:styleId="5">
    <w:name w:val="heading 5"/>
    <w:basedOn w:val="a"/>
    <w:next w:val="a"/>
    <w:link w:val="50"/>
    <w:qFormat/>
    <w:rsid w:val="00A10B77"/>
    <w:pPr>
      <w:spacing w:before="240" w:after="60" w:line="240" w:lineRule="auto"/>
      <w:outlineLvl w:val="4"/>
    </w:pPr>
    <w:rPr>
      <w:rFonts w:ascii="Times New Roman" w:hAnsi="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10B77"/>
    <w:pPr>
      <w:spacing w:after="0" w:line="240" w:lineRule="auto"/>
    </w:pPr>
    <w:rPr>
      <w:rFonts w:ascii="Calibri" w:eastAsia="Times New Roman" w:hAnsi="Calibri" w:cs="Times New Roman"/>
      <w:lang w:eastAsia="ru-RU"/>
    </w:rPr>
  </w:style>
  <w:style w:type="character" w:styleId="a4">
    <w:name w:val="Strong"/>
    <w:basedOn w:val="a0"/>
    <w:qFormat/>
    <w:rsid w:val="00A10B77"/>
    <w:rPr>
      <w:b/>
      <w:bCs/>
    </w:rPr>
  </w:style>
  <w:style w:type="paragraph" w:customStyle="1" w:styleId="ParagraphStyle">
    <w:name w:val="Paragraph Style"/>
    <w:rsid w:val="00A10B77"/>
    <w:pPr>
      <w:autoSpaceDE w:val="0"/>
      <w:autoSpaceDN w:val="0"/>
      <w:adjustRightInd w:val="0"/>
      <w:spacing w:after="0" w:line="240" w:lineRule="auto"/>
    </w:pPr>
    <w:rPr>
      <w:rFonts w:ascii="Arial" w:hAnsi="Arial" w:cs="Arial"/>
      <w:sz w:val="24"/>
      <w:szCs w:val="24"/>
    </w:rPr>
  </w:style>
  <w:style w:type="character" w:customStyle="1" w:styleId="50">
    <w:name w:val="Заголовок 5 Знак"/>
    <w:basedOn w:val="a0"/>
    <w:link w:val="5"/>
    <w:rsid w:val="00A10B77"/>
    <w:rPr>
      <w:rFonts w:ascii="Times New Roman" w:eastAsia="Times New Roman" w:hAnsi="Times New Roman" w:cs="Times New Roman"/>
      <w:b/>
      <w:bCs/>
      <w:i/>
      <w:iCs/>
      <w:sz w:val="26"/>
      <w:szCs w:val="26"/>
      <w:lang w:eastAsia="ru-RU"/>
    </w:rPr>
  </w:style>
  <w:style w:type="table" w:styleId="a5">
    <w:name w:val="Table Grid"/>
    <w:basedOn w:val="a1"/>
    <w:uiPriority w:val="59"/>
    <w:rsid w:val="00A10B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rsid w:val="00A10B77"/>
    <w:pPr>
      <w:spacing w:after="0" w:line="360" w:lineRule="auto"/>
      <w:ind w:firstLine="709"/>
      <w:jc w:val="both"/>
    </w:pPr>
    <w:rPr>
      <w:rFonts w:ascii="Times New Roman" w:hAnsi="Times New Roman"/>
      <w:sz w:val="28"/>
      <w:szCs w:val="24"/>
    </w:rPr>
  </w:style>
  <w:style w:type="character" w:customStyle="1" w:styleId="a7">
    <w:name w:val="Основной текст с отступом Знак"/>
    <w:basedOn w:val="a0"/>
    <w:link w:val="a6"/>
    <w:rsid w:val="00A10B77"/>
    <w:rPr>
      <w:rFonts w:ascii="Times New Roman" w:eastAsia="Times New Roman" w:hAnsi="Times New Roman" w:cs="Times New Roman"/>
      <w:sz w:val="28"/>
      <w:szCs w:val="24"/>
      <w:lang w:eastAsia="ru-RU"/>
    </w:rPr>
  </w:style>
  <w:style w:type="paragraph" w:customStyle="1" w:styleId="Style1">
    <w:name w:val="Style1"/>
    <w:basedOn w:val="a"/>
    <w:uiPriority w:val="99"/>
    <w:rsid w:val="00A10B77"/>
    <w:pPr>
      <w:widowControl w:val="0"/>
      <w:autoSpaceDE w:val="0"/>
      <w:autoSpaceDN w:val="0"/>
      <w:adjustRightInd w:val="0"/>
      <w:spacing w:after="0" w:line="854" w:lineRule="exact"/>
      <w:jc w:val="both"/>
    </w:pPr>
    <w:rPr>
      <w:rFonts w:ascii="Palatino Linotype" w:hAnsi="Palatino Linotype"/>
      <w:sz w:val="24"/>
      <w:szCs w:val="24"/>
    </w:rPr>
  </w:style>
  <w:style w:type="paragraph" w:customStyle="1" w:styleId="Style2">
    <w:name w:val="Style2"/>
    <w:basedOn w:val="a"/>
    <w:uiPriority w:val="99"/>
    <w:rsid w:val="00A10B77"/>
    <w:pPr>
      <w:widowControl w:val="0"/>
      <w:autoSpaceDE w:val="0"/>
      <w:autoSpaceDN w:val="0"/>
      <w:adjustRightInd w:val="0"/>
      <w:spacing w:after="0" w:line="239" w:lineRule="exact"/>
      <w:ind w:firstLine="341"/>
      <w:jc w:val="both"/>
    </w:pPr>
    <w:rPr>
      <w:rFonts w:ascii="Palatino Linotype" w:hAnsi="Palatino Linotype"/>
      <w:sz w:val="24"/>
      <w:szCs w:val="24"/>
    </w:rPr>
  </w:style>
  <w:style w:type="paragraph" w:customStyle="1" w:styleId="Style5">
    <w:name w:val="Style5"/>
    <w:basedOn w:val="a"/>
    <w:uiPriority w:val="99"/>
    <w:rsid w:val="00A10B77"/>
    <w:pPr>
      <w:widowControl w:val="0"/>
      <w:autoSpaceDE w:val="0"/>
      <w:autoSpaceDN w:val="0"/>
      <w:adjustRightInd w:val="0"/>
      <w:spacing w:after="0" w:line="240" w:lineRule="auto"/>
    </w:pPr>
    <w:rPr>
      <w:rFonts w:ascii="Palatino Linotype" w:hAnsi="Palatino Linotype"/>
      <w:sz w:val="24"/>
      <w:szCs w:val="24"/>
    </w:rPr>
  </w:style>
  <w:style w:type="character" w:customStyle="1" w:styleId="FontStyle23">
    <w:name w:val="Font Style23"/>
    <w:basedOn w:val="a0"/>
    <w:rsid w:val="00A10B77"/>
    <w:rPr>
      <w:rFonts w:ascii="Palatino Linotype" w:hAnsi="Palatino Linotype" w:cs="Palatino Linotype"/>
      <w:sz w:val="18"/>
      <w:szCs w:val="18"/>
    </w:rPr>
  </w:style>
  <w:style w:type="character" w:customStyle="1" w:styleId="FontStyle24">
    <w:name w:val="Font Style24"/>
    <w:basedOn w:val="a0"/>
    <w:rsid w:val="00A10B77"/>
    <w:rPr>
      <w:rFonts w:ascii="Palatino Linotype" w:hAnsi="Palatino Linotype" w:cs="Palatino Linotype"/>
      <w:b/>
      <w:bCs/>
      <w:i/>
      <w:iCs/>
      <w:spacing w:val="30"/>
      <w:sz w:val="22"/>
      <w:szCs w:val="22"/>
    </w:rPr>
  </w:style>
  <w:style w:type="character" w:customStyle="1" w:styleId="FontStyle25">
    <w:name w:val="Font Style25"/>
    <w:basedOn w:val="a0"/>
    <w:rsid w:val="00A10B77"/>
    <w:rPr>
      <w:rFonts w:ascii="Palatino Linotype" w:hAnsi="Palatino Linotype" w:cs="Palatino Linotype"/>
      <w:b/>
      <w:bCs/>
      <w:sz w:val="22"/>
      <w:szCs w:val="22"/>
    </w:rPr>
  </w:style>
  <w:style w:type="character" w:customStyle="1" w:styleId="FontStyle26">
    <w:name w:val="Font Style26"/>
    <w:basedOn w:val="a0"/>
    <w:rsid w:val="00A10B77"/>
    <w:rPr>
      <w:rFonts w:ascii="Times New Roman" w:hAnsi="Times New Roman" w:cs="Times New Roman"/>
      <w:b/>
      <w:bCs/>
      <w:i/>
      <w:iCs/>
      <w:sz w:val="20"/>
      <w:szCs w:val="20"/>
    </w:rPr>
  </w:style>
  <w:style w:type="character" w:customStyle="1" w:styleId="FontStyle28">
    <w:name w:val="Font Style28"/>
    <w:basedOn w:val="a0"/>
    <w:rsid w:val="00A10B77"/>
    <w:rPr>
      <w:rFonts w:ascii="Palatino Linotype" w:hAnsi="Palatino Linotype" w:cs="Palatino Linotype"/>
      <w:b/>
      <w:bCs/>
      <w:i/>
      <w:iCs/>
      <w:sz w:val="18"/>
      <w:szCs w:val="18"/>
    </w:rPr>
  </w:style>
  <w:style w:type="character" w:customStyle="1" w:styleId="FontStyle31">
    <w:name w:val="Font Style31"/>
    <w:basedOn w:val="a0"/>
    <w:rsid w:val="00A10B77"/>
    <w:rPr>
      <w:rFonts w:ascii="Palatino Linotype" w:hAnsi="Palatino Linotype" w:cs="Palatino Linotype"/>
      <w:b/>
      <w:bCs/>
      <w:sz w:val="18"/>
      <w:szCs w:val="18"/>
    </w:rPr>
  </w:style>
  <w:style w:type="character" w:customStyle="1" w:styleId="FontStyle32">
    <w:name w:val="Font Style32"/>
    <w:basedOn w:val="a0"/>
    <w:rsid w:val="00A10B77"/>
    <w:rPr>
      <w:rFonts w:ascii="Palatino Linotype" w:hAnsi="Palatino Linotype" w:cs="Palatino Linotype"/>
      <w:b/>
      <w:bCs/>
      <w:sz w:val="16"/>
      <w:szCs w:val="16"/>
    </w:rPr>
  </w:style>
  <w:style w:type="character" w:customStyle="1" w:styleId="FontStyle12">
    <w:name w:val="Font Style12"/>
    <w:basedOn w:val="a0"/>
    <w:uiPriority w:val="99"/>
    <w:rsid w:val="00A10B77"/>
    <w:rPr>
      <w:rFonts w:ascii="Constantia" w:hAnsi="Constantia" w:cs="Constantia"/>
      <w:sz w:val="20"/>
      <w:szCs w:val="20"/>
    </w:rPr>
  </w:style>
  <w:style w:type="character" w:customStyle="1" w:styleId="FontStyle13">
    <w:name w:val="Font Style13"/>
    <w:basedOn w:val="a0"/>
    <w:uiPriority w:val="99"/>
    <w:rsid w:val="00A10B77"/>
    <w:rPr>
      <w:rFonts w:ascii="Constantia" w:hAnsi="Constantia" w:cs="Constantia"/>
      <w:b/>
      <w:bCs/>
      <w:sz w:val="22"/>
      <w:szCs w:val="22"/>
    </w:rPr>
  </w:style>
  <w:style w:type="paragraph" w:customStyle="1" w:styleId="Style3">
    <w:name w:val="Style3"/>
    <w:basedOn w:val="a"/>
    <w:uiPriority w:val="99"/>
    <w:rsid w:val="00A10B77"/>
    <w:pPr>
      <w:widowControl w:val="0"/>
      <w:autoSpaceDE w:val="0"/>
      <w:autoSpaceDN w:val="0"/>
      <w:adjustRightInd w:val="0"/>
      <w:spacing w:after="0" w:line="245" w:lineRule="exact"/>
      <w:ind w:firstLine="360"/>
      <w:jc w:val="both"/>
    </w:pPr>
    <w:rPr>
      <w:rFonts w:ascii="Constantia" w:hAnsi="Constantia"/>
      <w:sz w:val="24"/>
      <w:szCs w:val="24"/>
    </w:rPr>
  </w:style>
  <w:style w:type="character" w:styleId="a8">
    <w:name w:val="Hyperlink"/>
    <w:basedOn w:val="a0"/>
    <w:rsid w:val="00A10B77"/>
    <w:rPr>
      <w:color w:val="0000FF"/>
      <w:u w:val="single"/>
    </w:rPr>
  </w:style>
  <w:style w:type="character" w:customStyle="1" w:styleId="FontStyle30">
    <w:name w:val="Font Style30"/>
    <w:basedOn w:val="a0"/>
    <w:rsid w:val="00A10B77"/>
    <w:rPr>
      <w:rFonts w:ascii="Palatino Linotype" w:hAnsi="Palatino Linotype" w:cs="Palatino Linotype"/>
      <w:sz w:val="16"/>
      <w:szCs w:val="16"/>
    </w:rPr>
  </w:style>
  <w:style w:type="paragraph" w:customStyle="1" w:styleId="Style8">
    <w:name w:val="Style8"/>
    <w:basedOn w:val="a"/>
    <w:uiPriority w:val="99"/>
    <w:rsid w:val="00A10B77"/>
    <w:pPr>
      <w:widowControl w:val="0"/>
      <w:autoSpaceDE w:val="0"/>
      <w:autoSpaceDN w:val="0"/>
      <w:adjustRightInd w:val="0"/>
      <w:spacing w:after="0" w:line="240" w:lineRule="auto"/>
    </w:pPr>
    <w:rPr>
      <w:rFonts w:ascii="Palatino Linotype" w:hAnsi="Palatino Linotype"/>
      <w:sz w:val="24"/>
      <w:szCs w:val="24"/>
    </w:rPr>
  </w:style>
  <w:style w:type="paragraph" w:customStyle="1" w:styleId="Style6">
    <w:name w:val="Style6"/>
    <w:basedOn w:val="a"/>
    <w:uiPriority w:val="99"/>
    <w:rsid w:val="00A10B77"/>
    <w:pPr>
      <w:widowControl w:val="0"/>
      <w:autoSpaceDE w:val="0"/>
      <w:autoSpaceDN w:val="0"/>
      <w:adjustRightInd w:val="0"/>
      <w:spacing w:after="0" w:line="222" w:lineRule="exact"/>
    </w:pPr>
    <w:rPr>
      <w:rFonts w:ascii="Palatino Linotype" w:hAnsi="Palatino Linotype"/>
      <w:sz w:val="24"/>
      <w:szCs w:val="24"/>
    </w:rPr>
  </w:style>
  <w:style w:type="paragraph" w:customStyle="1" w:styleId="Style11">
    <w:name w:val="Style11"/>
    <w:basedOn w:val="a"/>
    <w:rsid w:val="00A10B77"/>
    <w:pPr>
      <w:widowControl w:val="0"/>
      <w:autoSpaceDE w:val="0"/>
      <w:autoSpaceDN w:val="0"/>
      <w:adjustRightInd w:val="0"/>
      <w:spacing w:after="0" w:line="240" w:lineRule="auto"/>
    </w:pPr>
    <w:rPr>
      <w:rFonts w:ascii="Palatino Linotype" w:hAnsi="Palatino Linotype"/>
      <w:sz w:val="24"/>
      <w:szCs w:val="24"/>
    </w:rPr>
  </w:style>
  <w:style w:type="paragraph" w:customStyle="1" w:styleId="Style18">
    <w:name w:val="Style18"/>
    <w:basedOn w:val="a"/>
    <w:rsid w:val="00A10B77"/>
    <w:pPr>
      <w:widowControl w:val="0"/>
      <w:autoSpaceDE w:val="0"/>
      <w:autoSpaceDN w:val="0"/>
      <w:adjustRightInd w:val="0"/>
      <w:spacing w:after="0" w:line="240" w:lineRule="auto"/>
    </w:pPr>
    <w:rPr>
      <w:rFonts w:ascii="Palatino Linotype" w:hAnsi="Palatino Linotype"/>
      <w:sz w:val="24"/>
      <w:szCs w:val="24"/>
    </w:rPr>
  </w:style>
  <w:style w:type="character" w:customStyle="1" w:styleId="FontStyle173">
    <w:name w:val="Font Style173"/>
    <w:basedOn w:val="a0"/>
    <w:rsid w:val="00A10B77"/>
    <w:rPr>
      <w:rFonts w:ascii="Century Schoolbook" w:hAnsi="Century Schoolbook" w:cs="Century Schoolbook"/>
      <w:sz w:val="18"/>
      <w:szCs w:val="18"/>
    </w:rPr>
  </w:style>
  <w:style w:type="paragraph" w:customStyle="1" w:styleId="Style36">
    <w:name w:val="Style36"/>
    <w:basedOn w:val="a"/>
    <w:rsid w:val="00A10B77"/>
    <w:pPr>
      <w:widowControl w:val="0"/>
      <w:autoSpaceDE w:val="0"/>
      <w:autoSpaceDN w:val="0"/>
      <w:adjustRightInd w:val="0"/>
      <w:spacing w:after="0" w:line="222" w:lineRule="exact"/>
    </w:pPr>
    <w:rPr>
      <w:rFonts w:ascii="Century Schoolbook" w:hAnsi="Century Schoolbook"/>
      <w:sz w:val="24"/>
      <w:szCs w:val="24"/>
    </w:rPr>
  </w:style>
  <w:style w:type="paragraph" w:customStyle="1" w:styleId="Style4">
    <w:name w:val="Style4"/>
    <w:basedOn w:val="a"/>
    <w:uiPriority w:val="99"/>
    <w:rsid w:val="00A10B77"/>
    <w:pPr>
      <w:widowControl w:val="0"/>
      <w:autoSpaceDE w:val="0"/>
      <w:autoSpaceDN w:val="0"/>
      <w:adjustRightInd w:val="0"/>
      <w:spacing w:after="0" w:line="218" w:lineRule="exact"/>
    </w:pPr>
    <w:rPr>
      <w:rFonts w:ascii="Century Schoolbook" w:hAnsi="Century Schoolbook"/>
      <w:sz w:val="24"/>
      <w:szCs w:val="24"/>
    </w:rPr>
  </w:style>
  <w:style w:type="character" w:customStyle="1" w:styleId="FontStyle165">
    <w:name w:val="Font Style165"/>
    <w:basedOn w:val="a0"/>
    <w:rsid w:val="00A10B77"/>
    <w:rPr>
      <w:rFonts w:ascii="Century Schoolbook" w:hAnsi="Century Schoolbook" w:cs="Century Schoolbook"/>
      <w:i/>
      <w:iCs/>
      <w:sz w:val="18"/>
      <w:szCs w:val="18"/>
    </w:rPr>
  </w:style>
  <w:style w:type="paragraph" w:customStyle="1" w:styleId="Style91">
    <w:name w:val="Style91"/>
    <w:basedOn w:val="a"/>
    <w:rsid w:val="00A10B77"/>
    <w:pPr>
      <w:widowControl w:val="0"/>
      <w:autoSpaceDE w:val="0"/>
      <w:autoSpaceDN w:val="0"/>
      <w:adjustRightInd w:val="0"/>
      <w:spacing w:after="0" w:line="269" w:lineRule="exact"/>
      <w:jc w:val="both"/>
    </w:pPr>
    <w:rPr>
      <w:rFonts w:ascii="Century Schoolbook" w:hAnsi="Century Schoolbook"/>
      <w:sz w:val="24"/>
      <w:szCs w:val="24"/>
    </w:rPr>
  </w:style>
  <w:style w:type="character" w:customStyle="1" w:styleId="FontStyle174">
    <w:name w:val="Font Style174"/>
    <w:basedOn w:val="a0"/>
    <w:rsid w:val="00A10B77"/>
    <w:rPr>
      <w:rFonts w:ascii="Century Schoolbook" w:hAnsi="Century Schoolbook" w:cs="Century Schoolbook"/>
      <w:b/>
      <w:bCs/>
      <w:i/>
      <w:iCs/>
      <w:spacing w:val="20"/>
      <w:sz w:val="18"/>
      <w:szCs w:val="18"/>
    </w:rPr>
  </w:style>
  <w:style w:type="character" w:customStyle="1" w:styleId="FontStyle138">
    <w:name w:val="Font Style138"/>
    <w:basedOn w:val="a0"/>
    <w:rsid w:val="00A10B77"/>
    <w:rPr>
      <w:rFonts w:ascii="Century Schoolbook" w:hAnsi="Century Schoolbook" w:cs="Century Schoolbook"/>
      <w:i/>
      <w:iCs/>
      <w:sz w:val="14"/>
      <w:szCs w:val="14"/>
    </w:rPr>
  </w:style>
  <w:style w:type="character" w:customStyle="1" w:styleId="FontStyle16">
    <w:name w:val="Font Style16"/>
    <w:basedOn w:val="a0"/>
    <w:uiPriority w:val="99"/>
    <w:rsid w:val="00A10B77"/>
    <w:rPr>
      <w:rFonts w:ascii="Times New Roman" w:hAnsi="Times New Roman" w:cs="Times New Roman"/>
      <w:sz w:val="20"/>
      <w:szCs w:val="20"/>
    </w:rPr>
  </w:style>
  <w:style w:type="paragraph" w:customStyle="1" w:styleId="Style9">
    <w:name w:val="Style9"/>
    <w:basedOn w:val="a"/>
    <w:rsid w:val="00A10B77"/>
    <w:pPr>
      <w:widowControl w:val="0"/>
      <w:autoSpaceDE w:val="0"/>
      <w:autoSpaceDN w:val="0"/>
      <w:adjustRightInd w:val="0"/>
      <w:spacing w:after="0" w:line="240" w:lineRule="auto"/>
    </w:pPr>
    <w:rPr>
      <w:rFonts w:ascii="Century Schoolbook" w:hAnsi="Century Schoolbook"/>
      <w:sz w:val="24"/>
      <w:szCs w:val="24"/>
    </w:rPr>
  </w:style>
  <w:style w:type="character" w:customStyle="1" w:styleId="FontStyle14">
    <w:name w:val="Font Style14"/>
    <w:basedOn w:val="a0"/>
    <w:uiPriority w:val="99"/>
    <w:rsid w:val="00A10B77"/>
    <w:rPr>
      <w:rFonts w:ascii="Times New Roman" w:hAnsi="Times New Roman" w:cs="Times New Roman"/>
      <w:b/>
      <w:bCs/>
      <w:i/>
      <w:iCs/>
      <w:sz w:val="20"/>
      <w:szCs w:val="20"/>
    </w:rPr>
  </w:style>
  <w:style w:type="character" w:customStyle="1" w:styleId="FontStyle15">
    <w:name w:val="Font Style15"/>
    <w:basedOn w:val="a0"/>
    <w:uiPriority w:val="99"/>
    <w:rsid w:val="00A10B77"/>
    <w:rPr>
      <w:rFonts w:ascii="Times New Roman" w:hAnsi="Times New Roman" w:cs="Times New Roman"/>
      <w:i/>
      <w:iCs/>
      <w:sz w:val="20"/>
      <w:szCs w:val="20"/>
    </w:rPr>
  </w:style>
  <w:style w:type="character" w:customStyle="1" w:styleId="FontStyle21">
    <w:name w:val="Font Style21"/>
    <w:basedOn w:val="a0"/>
    <w:rsid w:val="00A10B77"/>
    <w:rPr>
      <w:rFonts w:ascii="Times New Roman" w:hAnsi="Times New Roman" w:cs="Times New Roman"/>
      <w:b/>
      <w:bCs/>
      <w:i/>
      <w:iCs/>
      <w:spacing w:val="20"/>
      <w:sz w:val="20"/>
      <w:szCs w:val="20"/>
    </w:rPr>
  </w:style>
  <w:style w:type="character" w:customStyle="1" w:styleId="FontStyle22">
    <w:name w:val="Font Style22"/>
    <w:basedOn w:val="a0"/>
    <w:rsid w:val="00A10B77"/>
    <w:rPr>
      <w:rFonts w:ascii="Times New Roman" w:hAnsi="Times New Roman" w:cs="Times New Roman"/>
      <w:i/>
      <w:iCs/>
      <w:sz w:val="20"/>
      <w:szCs w:val="20"/>
    </w:rPr>
  </w:style>
  <w:style w:type="paragraph" w:customStyle="1" w:styleId="Style10">
    <w:name w:val="Style10"/>
    <w:basedOn w:val="a"/>
    <w:rsid w:val="00A10B77"/>
    <w:pPr>
      <w:widowControl w:val="0"/>
      <w:autoSpaceDE w:val="0"/>
      <w:autoSpaceDN w:val="0"/>
      <w:adjustRightInd w:val="0"/>
      <w:spacing w:after="0" w:line="215" w:lineRule="exact"/>
    </w:pPr>
    <w:rPr>
      <w:rFonts w:ascii="Times New Roman" w:hAnsi="Times New Roman"/>
      <w:sz w:val="24"/>
      <w:szCs w:val="24"/>
    </w:rPr>
  </w:style>
  <w:style w:type="character" w:customStyle="1" w:styleId="FontStyle27">
    <w:name w:val="Font Style27"/>
    <w:basedOn w:val="a0"/>
    <w:rsid w:val="00A10B77"/>
    <w:rPr>
      <w:rFonts w:ascii="Palatino Linotype" w:hAnsi="Palatino Linotype" w:cs="Palatino Linotype"/>
      <w:b/>
      <w:bCs/>
      <w:sz w:val="18"/>
      <w:szCs w:val="18"/>
    </w:rPr>
  </w:style>
  <w:style w:type="paragraph" w:customStyle="1" w:styleId="Style17">
    <w:name w:val="Style17"/>
    <w:basedOn w:val="a"/>
    <w:rsid w:val="00A10B77"/>
    <w:pPr>
      <w:widowControl w:val="0"/>
      <w:autoSpaceDE w:val="0"/>
      <w:autoSpaceDN w:val="0"/>
      <w:adjustRightInd w:val="0"/>
      <w:spacing w:after="0" w:line="230" w:lineRule="exact"/>
      <w:jc w:val="both"/>
    </w:pPr>
    <w:rPr>
      <w:rFonts w:ascii="Times New Roman" w:hAnsi="Times New Roman"/>
      <w:sz w:val="24"/>
      <w:szCs w:val="24"/>
    </w:rPr>
  </w:style>
  <w:style w:type="paragraph" w:customStyle="1" w:styleId="Style19">
    <w:name w:val="Style19"/>
    <w:basedOn w:val="a"/>
    <w:rsid w:val="00A10B77"/>
    <w:pPr>
      <w:widowControl w:val="0"/>
      <w:autoSpaceDE w:val="0"/>
      <w:autoSpaceDN w:val="0"/>
      <w:adjustRightInd w:val="0"/>
      <w:spacing w:after="0" w:line="221" w:lineRule="exact"/>
    </w:pPr>
    <w:rPr>
      <w:rFonts w:ascii="Times New Roman" w:hAnsi="Times New Roman"/>
      <w:sz w:val="24"/>
      <w:szCs w:val="24"/>
    </w:rPr>
  </w:style>
  <w:style w:type="character" w:customStyle="1" w:styleId="FontStyle33">
    <w:name w:val="Font Style33"/>
    <w:basedOn w:val="a0"/>
    <w:rsid w:val="00A10B77"/>
    <w:rPr>
      <w:rFonts w:ascii="Times New Roman" w:hAnsi="Times New Roman" w:cs="Times New Roman"/>
      <w:smallCaps/>
      <w:sz w:val="12"/>
      <w:szCs w:val="12"/>
    </w:rPr>
  </w:style>
  <w:style w:type="character" w:customStyle="1" w:styleId="FontStyle35">
    <w:name w:val="Font Style35"/>
    <w:basedOn w:val="a0"/>
    <w:rsid w:val="00A10B77"/>
    <w:rPr>
      <w:rFonts w:ascii="Times New Roman" w:hAnsi="Times New Roman" w:cs="Times New Roman"/>
      <w:b/>
      <w:bCs/>
      <w:i/>
      <w:iCs/>
      <w:spacing w:val="20"/>
      <w:sz w:val="20"/>
      <w:szCs w:val="20"/>
    </w:rPr>
  </w:style>
  <w:style w:type="character" w:customStyle="1" w:styleId="FontStyle37">
    <w:name w:val="Font Style37"/>
    <w:basedOn w:val="a0"/>
    <w:rsid w:val="00A10B77"/>
    <w:rPr>
      <w:rFonts w:ascii="Garamond" w:hAnsi="Garamond" w:cs="Garamond"/>
      <w:b/>
      <w:bCs/>
      <w:sz w:val="14"/>
      <w:szCs w:val="14"/>
    </w:rPr>
  </w:style>
  <w:style w:type="character" w:customStyle="1" w:styleId="FontStyle38">
    <w:name w:val="Font Style38"/>
    <w:basedOn w:val="a0"/>
    <w:rsid w:val="00A10B77"/>
    <w:rPr>
      <w:rFonts w:ascii="Calibri" w:hAnsi="Calibri" w:cs="Calibri"/>
      <w:i/>
      <w:iCs/>
      <w:sz w:val="18"/>
      <w:szCs w:val="18"/>
    </w:rPr>
  </w:style>
  <w:style w:type="character" w:customStyle="1" w:styleId="FontStyle39">
    <w:name w:val="Font Style39"/>
    <w:basedOn w:val="a0"/>
    <w:rsid w:val="00A10B77"/>
    <w:rPr>
      <w:rFonts w:ascii="Calibri" w:hAnsi="Calibri" w:cs="Calibri"/>
      <w:i/>
      <w:iCs/>
      <w:sz w:val="18"/>
      <w:szCs w:val="18"/>
    </w:rPr>
  </w:style>
  <w:style w:type="character" w:customStyle="1" w:styleId="Zag11">
    <w:name w:val="Zag_11"/>
    <w:rsid w:val="00A10B77"/>
  </w:style>
  <w:style w:type="character" w:customStyle="1" w:styleId="FontStyle57">
    <w:name w:val="Font Style57"/>
    <w:basedOn w:val="a0"/>
    <w:rsid w:val="00A10B77"/>
    <w:rPr>
      <w:rFonts w:ascii="Times New Roman" w:hAnsi="Times New Roman" w:cs="Times New Roman"/>
      <w:b/>
      <w:bCs/>
      <w:sz w:val="22"/>
      <w:szCs w:val="22"/>
    </w:rPr>
  </w:style>
  <w:style w:type="paragraph" w:styleId="a9">
    <w:name w:val="footer"/>
    <w:basedOn w:val="a"/>
    <w:link w:val="aa"/>
    <w:unhideWhenUsed/>
    <w:rsid w:val="00A10B77"/>
    <w:pPr>
      <w:tabs>
        <w:tab w:val="center" w:pos="4677"/>
        <w:tab w:val="right" w:pos="9355"/>
      </w:tabs>
      <w:spacing w:after="0" w:line="240" w:lineRule="auto"/>
    </w:pPr>
    <w:rPr>
      <w:rFonts w:eastAsia="Calibri"/>
      <w:lang w:eastAsia="en-US"/>
    </w:rPr>
  </w:style>
  <w:style w:type="character" w:customStyle="1" w:styleId="aa">
    <w:name w:val="Нижний колонтитул Знак"/>
    <w:basedOn w:val="a0"/>
    <w:link w:val="a9"/>
    <w:rsid w:val="00A10B77"/>
    <w:rPr>
      <w:rFonts w:ascii="Calibri" w:eastAsia="Calibri" w:hAnsi="Calibri" w:cs="Times New Roman"/>
    </w:rPr>
  </w:style>
  <w:style w:type="character" w:customStyle="1" w:styleId="ab">
    <w:name w:val="Текст сноски Знак"/>
    <w:basedOn w:val="a0"/>
    <w:link w:val="ac"/>
    <w:semiHidden/>
    <w:rsid w:val="00A10B77"/>
    <w:rPr>
      <w:rFonts w:ascii="Times New Roman" w:eastAsia="Times New Roman" w:hAnsi="Times New Roman" w:cs="Times New Roman"/>
      <w:sz w:val="20"/>
      <w:szCs w:val="20"/>
    </w:rPr>
  </w:style>
  <w:style w:type="paragraph" w:styleId="ac">
    <w:name w:val="footnote text"/>
    <w:basedOn w:val="a"/>
    <w:link w:val="ab"/>
    <w:semiHidden/>
    <w:rsid w:val="00A10B77"/>
    <w:pPr>
      <w:spacing w:after="0" w:line="240" w:lineRule="auto"/>
    </w:pPr>
    <w:rPr>
      <w:rFonts w:ascii="Times New Roman" w:hAnsi="Times New Roman"/>
      <w:sz w:val="20"/>
      <w:szCs w:val="20"/>
      <w:lang w:eastAsia="en-US"/>
    </w:rPr>
  </w:style>
  <w:style w:type="character" w:customStyle="1" w:styleId="1">
    <w:name w:val="Текст сноски Знак1"/>
    <w:basedOn w:val="a0"/>
    <w:link w:val="ac"/>
    <w:semiHidden/>
    <w:rsid w:val="00A10B77"/>
    <w:rPr>
      <w:rFonts w:ascii="Calibri" w:eastAsia="Times New Roman" w:hAnsi="Calibri" w:cs="Times New Roman"/>
      <w:sz w:val="20"/>
      <w:szCs w:val="20"/>
      <w:lang w:eastAsia="ru-RU"/>
    </w:rPr>
  </w:style>
  <w:style w:type="paragraph" w:styleId="2">
    <w:name w:val="Body Text Indent 2"/>
    <w:basedOn w:val="a"/>
    <w:link w:val="20"/>
    <w:rsid w:val="00A10B77"/>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0"/>
    <w:link w:val="2"/>
    <w:rsid w:val="00A10B77"/>
    <w:rPr>
      <w:rFonts w:ascii="Times New Roman" w:eastAsia="Times New Roman" w:hAnsi="Times New Roman" w:cs="Times New Roman"/>
      <w:sz w:val="24"/>
      <w:szCs w:val="24"/>
      <w:lang w:eastAsia="ru-RU"/>
    </w:rPr>
  </w:style>
  <w:style w:type="character" w:customStyle="1" w:styleId="FontStyle178">
    <w:name w:val="Font Style178"/>
    <w:basedOn w:val="a0"/>
    <w:rsid w:val="00A10B77"/>
    <w:rPr>
      <w:rFonts w:ascii="Bookman Old Style" w:hAnsi="Bookman Old Style" w:cs="Bookman Old Style"/>
      <w:sz w:val="18"/>
      <w:szCs w:val="18"/>
    </w:rPr>
  </w:style>
  <w:style w:type="paragraph" w:styleId="ad">
    <w:name w:val="Normal (Web)"/>
    <w:basedOn w:val="a"/>
    <w:rsid w:val="00A10B77"/>
    <w:pPr>
      <w:spacing w:before="100" w:beforeAutospacing="1" w:after="100" w:afterAutospacing="1" w:line="240" w:lineRule="auto"/>
    </w:pPr>
    <w:rPr>
      <w:rFonts w:ascii="Times New Roman" w:hAnsi="Times New Roman"/>
      <w:sz w:val="24"/>
      <w:szCs w:val="24"/>
    </w:rPr>
  </w:style>
  <w:style w:type="paragraph" w:customStyle="1" w:styleId="Zag3">
    <w:name w:val="Zag_3"/>
    <w:basedOn w:val="a"/>
    <w:rsid w:val="00A10B77"/>
    <w:pPr>
      <w:widowControl w:val="0"/>
      <w:autoSpaceDE w:val="0"/>
      <w:autoSpaceDN w:val="0"/>
      <w:adjustRightInd w:val="0"/>
      <w:spacing w:after="68" w:line="282" w:lineRule="exact"/>
      <w:jc w:val="center"/>
    </w:pPr>
    <w:rPr>
      <w:rFonts w:ascii="Times New Roman" w:hAnsi="Times New Roman"/>
      <w:i/>
      <w:iCs/>
      <w:color w:val="000000"/>
      <w:sz w:val="24"/>
      <w:szCs w:val="24"/>
      <w:lang w:val="en-US"/>
    </w:rPr>
  </w:style>
  <w:style w:type="paragraph" w:customStyle="1" w:styleId="c6c4">
    <w:name w:val="c6 c4"/>
    <w:basedOn w:val="a"/>
    <w:rsid w:val="00A10B77"/>
    <w:pPr>
      <w:spacing w:before="100" w:beforeAutospacing="1" w:after="100" w:afterAutospacing="1" w:line="240" w:lineRule="auto"/>
    </w:pPr>
    <w:rPr>
      <w:rFonts w:ascii="Times New Roman" w:hAnsi="Times New Roman"/>
      <w:sz w:val="24"/>
      <w:szCs w:val="24"/>
    </w:rPr>
  </w:style>
  <w:style w:type="paragraph" w:customStyle="1" w:styleId="c4c6">
    <w:name w:val="c4 c6"/>
    <w:basedOn w:val="a"/>
    <w:rsid w:val="00A10B77"/>
    <w:pPr>
      <w:spacing w:before="100" w:beforeAutospacing="1" w:after="100" w:afterAutospacing="1" w:line="240" w:lineRule="auto"/>
    </w:pPr>
    <w:rPr>
      <w:rFonts w:ascii="Times New Roman" w:hAnsi="Times New Roman"/>
      <w:sz w:val="24"/>
      <w:szCs w:val="24"/>
    </w:rPr>
  </w:style>
  <w:style w:type="paragraph" w:customStyle="1" w:styleId="c28c38c21c4">
    <w:name w:val="c28 c38 c21 c4"/>
    <w:basedOn w:val="a"/>
    <w:rsid w:val="00A10B77"/>
    <w:pPr>
      <w:spacing w:before="100" w:beforeAutospacing="1" w:after="100" w:afterAutospacing="1" w:line="240" w:lineRule="auto"/>
    </w:pPr>
    <w:rPr>
      <w:rFonts w:ascii="Times New Roman" w:hAnsi="Times New Roman"/>
      <w:sz w:val="24"/>
      <w:szCs w:val="24"/>
    </w:rPr>
  </w:style>
  <w:style w:type="paragraph" w:customStyle="1" w:styleId="c38c21c4">
    <w:name w:val="c38 c21 c4"/>
    <w:basedOn w:val="a"/>
    <w:rsid w:val="00A10B77"/>
    <w:pPr>
      <w:spacing w:before="100" w:beforeAutospacing="1" w:after="100" w:afterAutospacing="1" w:line="240" w:lineRule="auto"/>
    </w:pPr>
    <w:rPr>
      <w:rFonts w:ascii="Times New Roman" w:hAnsi="Times New Roman"/>
      <w:sz w:val="24"/>
      <w:szCs w:val="24"/>
    </w:rPr>
  </w:style>
  <w:style w:type="paragraph" w:customStyle="1" w:styleId="c4c18">
    <w:name w:val="c4 c18"/>
    <w:basedOn w:val="a"/>
    <w:rsid w:val="00A10B77"/>
    <w:pPr>
      <w:spacing w:before="100" w:beforeAutospacing="1" w:after="100" w:afterAutospacing="1" w:line="240" w:lineRule="auto"/>
    </w:pPr>
    <w:rPr>
      <w:rFonts w:ascii="Times New Roman" w:hAnsi="Times New Roman"/>
      <w:sz w:val="24"/>
      <w:szCs w:val="24"/>
    </w:rPr>
  </w:style>
  <w:style w:type="paragraph" w:customStyle="1" w:styleId="c4c21">
    <w:name w:val="c4 c21"/>
    <w:basedOn w:val="a"/>
    <w:rsid w:val="00A10B77"/>
    <w:pPr>
      <w:spacing w:before="100" w:beforeAutospacing="1" w:after="100" w:afterAutospacing="1" w:line="240" w:lineRule="auto"/>
    </w:pPr>
    <w:rPr>
      <w:rFonts w:ascii="Times New Roman" w:hAnsi="Times New Roman"/>
      <w:sz w:val="24"/>
      <w:szCs w:val="24"/>
    </w:rPr>
  </w:style>
  <w:style w:type="paragraph" w:customStyle="1" w:styleId="c21c4">
    <w:name w:val="c21 c4"/>
    <w:basedOn w:val="a"/>
    <w:rsid w:val="00A10B77"/>
    <w:pPr>
      <w:spacing w:before="100" w:beforeAutospacing="1" w:after="100" w:afterAutospacing="1" w:line="240" w:lineRule="auto"/>
    </w:pPr>
    <w:rPr>
      <w:rFonts w:ascii="Times New Roman" w:hAnsi="Times New Roman"/>
      <w:sz w:val="24"/>
      <w:szCs w:val="24"/>
    </w:rPr>
  </w:style>
  <w:style w:type="paragraph" w:customStyle="1" w:styleId="c21c4c39">
    <w:name w:val="c21 c4 c39"/>
    <w:basedOn w:val="a"/>
    <w:rsid w:val="00A10B77"/>
    <w:pPr>
      <w:spacing w:before="100" w:beforeAutospacing="1" w:after="100" w:afterAutospacing="1" w:line="240" w:lineRule="auto"/>
    </w:pPr>
    <w:rPr>
      <w:rFonts w:ascii="Times New Roman" w:hAnsi="Times New Roman"/>
      <w:sz w:val="24"/>
      <w:szCs w:val="24"/>
    </w:rPr>
  </w:style>
  <w:style w:type="paragraph" w:customStyle="1" w:styleId="c23c21c4">
    <w:name w:val="c23 c21 c4"/>
    <w:basedOn w:val="a"/>
    <w:rsid w:val="00A10B77"/>
    <w:pPr>
      <w:spacing w:before="100" w:beforeAutospacing="1" w:after="100" w:afterAutospacing="1" w:line="240" w:lineRule="auto"/>
    </w:pPr>
    <w:rPr>
      <w:rFonts w:ascii="Times New Roman" w:hAnsi="Times New Roman"/>
      <w:sz w:val="24"/>
      <w:szCs w:val="24"/>
    </w:rPr>
  </w:style>
  <w:style w:type="paragraph" w:customStyle="1" w:styleId="c21c4c23">
    <w:name w:val="c21 c4 c23"/>
    <w:basedOn w:val="a"/>
    <w:rsid w:val="00A10B77"/>
    <w:pPr>
      <w:spacing w:before="100" w:beforeAutospacing="1" w:after="100" w:afterAutospacing="1" w:line="240" w:lineRule="auto"/>
    </w:pPr>
    <w:rPr>
      <w:rFonts w:ascii="Times New Roman" w:hAnsi="Times New Roman"/>
      <w:sz w:val="24"/>
      <w:szCs w:val="24"/>
    </w:rPr>
  </w:style>
  <w:style w:type="paragraph" w:customStyle="1" w:styleId="c4">
    <w:name w:val="c4"/>
    <w:basedOn w:val="a"/>
    <w:rsid w:val="00A10B77"/>
    <w:pPr>
      <w:spacing w:before="100" w:beforeAutospacing="1" w:after="100" w:afterAutospacing="1" w:line="240" w:lineRule="auto"/>
    </w:pPr>
    <w:rPr>
      <w:rFonts w:ascii="Times New Roman" w:hAnsi="Times New Roman"/>
      <w:sz w:val="24"/>
      <w:szCs w:val="24"/>
    </w:rPr>
  </w:style>
  <w:style w:type="paragraph" w:customStyle="1" w:styleId="c28c4">
    <w:name w:val="c28 c4"/>
    <w:basedOn w:val="a"/>
    <w:rsid w:val="00A10B77"/>
    <w:pPr>
      <w:spacing w:before="100" w:beforeAutospacing="1" w:after="100" w:afterAutospacing="1" w:line="240" w:lineRule="auto"/>
    </w:pPr>
    <w:rPr>
      <w:rFonts w:ascii="Times New Roman" w:hAnsi="Times New Roman"/>
      <w:sz w:val="24"/>
      <w:szCs w:val="24"/>
    </w:rPr>
  </w:style>
  <w:style w:type="paragraph" w:customStyle="1" w:styleId="3">
    <w:name w:val="3"/>
    <w:basedOn w:val="a"/>
    <w:rsid w:val="00A10B77"/>
    <w:pPr>
      <w:spacing w:before="100" w:beforeAutospacing="1" w:after="100" w:afterAutospacing="1" w:line="240" w:lineRule="auto"/>
    </w:pPr>
    <w:rPr>
      <w:rFonts w:ascii="Times New Roman" w:hAnsi="Times New Roman"/>
      <w:sz w:val="24"/>
      <w:szCs w:val="24"/>
    </w:rPr>
  </w:style>
  <w:style w:type="paragraph" w:styleId="ae">
    <w:name w:val="Body Text"/>
    <w:basedOn w:val="a"/>
    <w:link w:val="af"/>
    <w:rsid w:val="00A10B77"/>
    <w:pPr>
      <w:spacing w:after="120" w:line="240" w:lineRule="auto"/>
    </w:pPr>
    <w:rPr>
      <w:rFonts w:ascii="Times New Roman" w:hAnsi="Times New Roman"/>
      <w:sz w:val="24"/>
      <w:szCs w:val="24"/>
    </w:rPr>
  </w:style>
  <w:style w:type="character" w:customStyle="1" w:styleId="af">
    <w:name w:val="Основной текст Знак"/>
    <w:basedOn w:val="a0"/>
    <w:link w:val="ae"/>
    <w:rsid w:val="00A10B77"/>
    <w:rPr>
      <w:rFonts w:ascii="Times New Roman" w:eastAsia="Times New Roman" w:hAnsi="Times New Roman" w:cs="Times New Roman"/>
      <w:sz w:val="24"/>
      <w:szCs w:val="24"/>
      <w:lang w:eastAsia="ru-RU"/>
    </w:rPr>
  </w:style>
  <w:style w:type="paragraph" w:customStyle="1" w:styleId="Style12">
    <w:name w:val="Style12"/>
    <w:basedOn w:val="a"/>
    <w:rsid w:val="00A10B77"/>
    <w:pPr>
      <w:widowControl w:val="0"/>
      <w:autoSpaceDE w:val="0"/>
      <w:autoSpaceDN w:val="0"/>
      <w:adjustRightInd w:val="0"/>
      <w:spacing w:after="0" w:line="240" w:lineRule="auto"/>
    </w:pPr>
    <w:rPr>
      <w:rFonts w:ascii="Trebuchet MS" w:hAnsi="Trebuchet MS"/>
      <w:sz w:val="24"/>
      <w:szCs w:val="24"/>
    </w:rPr>
  </w:style>
  <w:style w:type="paragraph" w:customStyle="1" w:styleId="Style20">
    <w:name w:val="Style20"/>
    <w:basedOn w:val="a"/>
    <w:rsid w:val="00A10B77"/>
    <w:pPr>
      <w:widowControl w:val="0"/>
      <w:autoSpaceDE w:val="0"/>
      <w:autoSpaceDN w:val="0"/>
      <w:adjustRightInd w:val="0"/>
      <w:spacing w:after="0" w:line="240" w:lineRule="auto"/>
    </w:pPr>
    <w:rPr>
      <w:rFonts w:ascii="Trebuchet MS" w:hAnsi="Trebuchet MS"/>
      <w:sz w:val="24"/>
      <w:szCs w:val="24"/>
    </w:rPr>
  </w:style>
  <w:style w:type="paragraph" w:customStyle="1" w:styleId="Style23">
    <w:name w:val="Style23"/>
    <w:basedOn w:val="a"/>
    <w:rsid w:val="00A10B77"/>
    <w:pPr>
      <w:widowControl w:val="0"/>
      <w:autoSpaceDE w:val="0"/>
      <w:autoSpaceDN w:val="0"/>
      <w:adjustRightInd w:val="0"/>
      <w:spacing w:after="0" w:line="226" w:lineRule="exact"/>
      <w:jc w:val="both"/>
    </w:pPr>
    <w:rPr>
      <w:rFonts w:ascii="Trebuchet MS" w:hAnsi="Trebuchet MS"/>
      <w:sz w:val="24"/>
      <w:szCs w:val="24"/>
    </w:rPr>
  </w:style>
  <w:style w:type="paragraph" w:customStyle="1" w:styleId="Style26">
    <w:name w:val="Style26"/>
    <w:basedOn w:val="a"/>
    <w:rsid w:val="00A10B77"/>
    <w:pPr>
      <w:widowControl w:val="0"/>
      <w:autoSpaceDE w:val="0"/>
      <w:autoSpaceDN w:val="0"/>
      <w:adjustRightInd w:val="0"/>
      <w:spacing w:after="0" w:line="240" w:lineRule="auto"/>
    </w:pPr>
    <w:rPr>
      <w:rFonts w:ascii="Trebuchet MS" w:hAnsi="Trebuchet MS"/>
      <w:sz w:val="24"/>
      <w:szCs w:val="24"/>
    </w:rPr>
  </w:style>
  <w:style w:type="paragraph" w:customStyle="1" w:styleId="Style34">
    <w:name w:val="Style34"/>
    <w:basedOn w:val="a"/>
    <w:rsid w:val="00A10B77"/>
    <w:pPr>
      <w:widowControl w:val="0"/>
      <w:autoSpaceDE w:val="0"/>
      <w:autoSpaceDN w:val="0"/>
      <w:adjustRightInd w:val="0"/>
      <w:spacing w:after="0" w:line="238" w:lineRule="exact"/>
    </w:pPr>
    <w:rPr>
      <w:rFonts w:ascii="Trebuchet MS" w:hAnsi="Trebuchet MS"/>
      <w:sz w:val="24"/>
      <w:szCs w:val="24"/>
    </w:rPr>
  </w:style>
  <w:style w:type="character" w:customStyle="1" w:styleId="FontStyle81">
    <w:name w:val="Font Style81"/>
    <w:basedOn w:val="a0"/>
    <w:rsid w:val="00A10B77"/>
    <w:rPr>
      <w:rFonts w:ascii="Times New Roman" w:hAnsi="Times New Roman" w:cs="Times New Roman"/>
      <w:sz w:val="22"/>
      <w:szCs w:val="22"/>
    </w:rPr>
  </w:style>
  <w:style w:type="character" w:customStyle="1" w:styleId="FontStyle89">
    <w:name w:val="Font Style89"/>
    <w:basedOn w:val="a0"/>
    <w:rsid w:val="00A10B77"/>
    <w:rPr>
      <w:rFonts w:ascii="Sylfaen" w:hAnsi="Sylfaen" w:cs="Sylfaen"/>
      <w:b/>
      <w:bCs/>
      <w:sz w:val="22"/>
      <w:szCs w:val="22"/>
    </w:rPr>
  </w:style>
  <w:style w:type="character" w:customStyle="1" w:styleId="FontStyle92">
    <w:name w:val="Font Style92"/>
    <w:basedOn w:val="a0"/>
    <w:rsid w:val="00A10B77"/>
    <w:rPr>
      <w:rFonts w:ascii="Trebuchet MS" w:hAnsi="Trebuchet MS" w:cs="Trebuchet MS"/>
      <w:b/>
      <w:bCs/>
      <w:sz w:val="16"/>
      <w:szCs w:val="16"/>
    </w:rPr>
  </w:style>
  <w:style w:type="paragraph" w:customStyle="1" w:styleId="Style7">
    <w:name w:val="Style7"/>
    <w:basedOn w:val="a"/>
    <w:uiPriority w:val="99"/>
    <w:rsid w:val="00A10B77"/>
    <w:pPr>
      <w:widowControl w:val="0"/>
      <w:autoSpaceDE w:val="0"/>
      <w:autoSpaceDN w:val="0"/>
      <w:adjustRightInd w:val="0"/>
      <w:spacing w:after="0" w:line="210" w:lineRule="exact"/>
      <w:ind w:firstLine="182"/>
    </w:pPr>
    <w:rPr>
      <w:rFonts w:ascii="Trebuchet MS" w:hAnsi="Trebuchet MS"/>
      <w:sz w:val="24"/>
      <w:szCs w:val="24"/>
    </w:rPr>
  </w:style>
  <w:style w:type="paragraph" w:customStyle="1" w:styleId="Style55">
    <w:name w:val="Style55"/>
    <w:basedOn w:val="a"/>
    <w:rsid w:val="00A10B77"/>
    <w:pPr>
      <w:widowControl w:val="0"/>
      <w:autoSpaceDE w:val="0"/>
      <w:autoSpaceDN w:val="0"/>
      <w:adjustRightInd w:val="0"/>
      <w:spacing w:after="0" w:line="240" w:lineRule="auto"/>
      <w:jc w:val="center"/>
    </w:pPr>
    <w:rPr>
      <w:rFonts w:ascii="Trebuchet MS" w:hAnsi="Trebuchet MS"/>
      <w:sz w:val="24"/>
      <w:szCs w:val="24"/>
    </w:rPr>
  </w:style>
  <w:style w:type="character" w:customStyle="1" w:styleId="FontStyle121">
    <w:name w:val="Font Style121"/>
    <w:basedOn w:val="a0"/>
    <w:rsid w:val="00A10B77"/>
    <w:rPr>
      <w:rFonts w:ascii="Times New Roman" w:hAnsi="Times New Roman" w:cs="Times New Roman"/>
      <w:b/>
      <w:bCs/>
      <w:i/>
      <w:iCs/>
      <w:sz w:val="18"/>
      <w:szCs w:val="18"/>
    </w:rPr>
  </w:style>
  <w:style w:type="paragraph" w:customStyle="1" w:styleId="Style40">
    <w:name w:val="Style40"/>
    <w:basedOn w:val="a"/>
    <w:rsid w:val="00A10B77"/>
    <w:pPr>
      <w:widowControl w:val="0"/>
      <w:autoSpaceDE w:val="0"/>
      <w:autoSpaceDN w:val="0"/>
      <w:adjustRightInd w:val="0"/>
      <w:spacing w:after="0" w:line="211" w:lineRule="exact"/>
    </w:pPr>
    <w:rPr>
      <w:rFonts w:ascii="Trebuchet MS" w:hAnsi="Trebuchet MS"/>
      <w:sz w:val="24"/>
      <w:szCs w:val="24"/>
    </w:rPr>
  </w:style>
  <w:style w:type="character" w:customStyle="1" w:styleId="FontStyle93">
    <w:name w:val="Font Style93"/>
    <w:basedOn w:val="a0"/>
    <w:rsid w:val="00A10B77"/>
    <w:rPr>
      <w:rFonts w:ascii="Times New Roman" w:hAnsi="Times New Roman" w:cs="Times New Roman"/>
      <w:i/>
      <w:iCs/>
      <w:sz w:val="18"/>
      <w:szCs w:val="18"/>
    </w:rPr>
  </w:style>
  <w:style w:type="character" w:styleId="af0">
    <w:name w:val="Emphasis"/>
    <w:basedOn w:val="a0"/>
    <w:qFormat/>
    <w:rsid w:val="00A10B77"/>
    <w:rPr>
      <w:i/>
      <w:iCs/>
    </w:rPr>
  </w:style>
  <w:style w:type="character" w:customStyle="1" w:styleId="FontStyle160">
    <w:name w:val="Font Style160"/>
    <w:basedOn w:val="a0"/>
    <w:rsid w:val="00A10B77"/>
    <w:rPr>
      <w:rFonts w:ascii="Bookman Old Style" w:hAnsi="Bookman Old Style" w:cs="Bookman Old Style"/>
      <w:b/>
      <w:bCs/>
      <w:sz w:val="18"/>
      <w:szCs w:val="18"/>
    </w:rPr>
  </w:style>
  <w:style w:type="character" w:customStyle="1" w:styleId="FontStyle188">
    <w:name w:val="Font Style188"/>
    <w:basedOn w:val="a0"/>
    <w:rsid w:val="00A10B77"/>
    <w:rPr>
      <w:rFonts w:ascii="Arial" w:hAnsi="Arial" w:cs="Arial"/>
      <w:b/>
      <w:bCs/>
      <w:sz w:val="16"/>
      <w:szCs w:val="16"/>
    </w:rPr>
  </w:style>
  <w:style w:type="paragraph" w:customStyle="1" w:styleId="Style16">
    <w:name w:val="Style16"/>
    <w:basedOn w:val="a"/>
    <w:rsid w:val="00A10B77"/>
    <w:pPr>
      <w:widowControl w:val="0"/>
      <w:autoSpaceDE w:val="0"/>
      <w:autoSpaceDN w:val="0"/>
      <w:adjustRightInd w:val="0"/>
      <w:spacing w:after="0" w:line="240" w:lineRule="exact"/>
      <w:ind w:firstLine="350"/>
      <w:jc w:val="both"/>
    </w:pPr>
    <w:rPr>
      <w:rFonts w:ascii="Bookman Old Style" w:hAnsi="Bookman Old Style"/>
      <w:sz w:val="24"/>
      <w:szCs w:val="24"/>
    </w:rPr>
  </w:style>
  <w:style w:type="paragraph" w:customStyle="1" w:styleId="Style27">
    <w:name w:val="Style27"/>
    <w:basedOn w:val="a"/>
    <w:rsid w:val="00A10B77"/>
    <w:pPr>
      <w:widowControl w:val="0"/>
      <w:autoSpaceDE w:val="0"/>
      <w:autoSpaceDN w:val="0"/>
      <w:adjustRightInd w:val="0"/>
      <w:spacing w:after="0" w:line="317" w:lineRule="exact"/>
    </w:pPr>
    <w:rPr>
      <w:rFonts w:ascii="Bookman Old Style" w:hAnsi="Bookman Old Style"/>
      <w:sz w:val="24"/>
      <w:szCs w:val="24"/>
    </w:rPr>
  </w:style>
  <w:style w:type="paragraph" w:customStyle="1" w:styleId="Style33">
    <w:name w:val="Style33"/>
    <w:basedOn w:val="a"/>
    <w:rsid w:val="00A10B77"/>
    <w:pPr>
      <w:widowControl w:val="0"/>
      <w:autoSpaceDE w:val="0"/>
      <w:autoSpaceDN w:val="0"/>
      <w:adjustRightInd w:val="0"/>
      <w:spacing w:after="0" w:line="206" w:lineRule="exact"/>
      <w:ind w:firstLine="163"/>
      <w:jc w:val="both"/>
    </w:pPr>
    <w:rPr>
      <w:rFonts w:ascii="Bookman Old Style" w:hAnsi="Bookman Old Style"/>
      <w:sz w:val="24"/>
      <w:szCs w:val="24"/>
    </w:rPr>
  </w:style>
  <w:style w:type="character" w:customStyle="1" w:styleId="FontStyle154">
    <w:name w:val="Font Style154"/>
    <w:basedOn w:val="a0"/>
    <w:rsid w:val="00A10B77"/>
    <w:rPr>
      <w:rFonts w:ascii="Bookman Old Style" w:hAnsi="Bookman Old Style" w:cs="Bookman Old Style"/>
      <w:sz w:val="24"/>
      <w:szCs w:val="24"/>
    </w:rPr>
  </w:style>
  <w:style w:type="character" w:customStyle="1" w:styleId="FontStyle155">
    <w:name w:val="Font Style155"/>
    <w:basedOn w:val="a0"/>
    <w:rsid w:val="00A10B77"/>
    <w:rPr>
      <w:rFonts w:ascii="Bookman Old Style" w:hAnsi="Bookman Old Style" w:cs="Bookman Old Style"/>
      <w:i/>
      <w:iCs/>
      <w:sz w:val="18"/>
      <w:szCs w:val="18"/>
    </w:rPr>
  </w:style>
  <w:style w:type="paragraph" w:customStyle="1" w:styleId="Style13">
    <w:name w:val="Style13"/>
    <w:basedOn w:val="a"/>
    <w:rsid w:val="00A10B77"/>
    <w:pPr>
      <w:widowControl w:val="0"/>
      <w:autoSpaceDE w:val="0"/>
      <w:autoSpaceDN w:val="0"/>
      <w:adjustRightInd w:val="0"/>
      <w:spacing w:after="0" w:line="240" w:lineRule="auto"/>
      <w:jc w:val="both"/>
    </w:pPr>
    <w:rPr>
      <w:rFonts w:ascii="Bookman Old Style" w:hAnsi="Bookman Old Style"/>
      <w:sz w:val="24"/>
      <w:szCs w:val="24"/>
    </w:rPr>
  </w:style>
  <w:style w:type="character" w:customStyle="1" w:styleId="FontStyle11">
    <w:name w:val="Font Style11"/>
    <w:basedOn w:val="a0"/>
    <w:uiPriority w:val="99"/>
    <w:rsid w:val="00A10B77"/>
    <w:rPr>
      <w:rFonts w:ascii="Times New Roman" w:hAnsi="Times New Roman" w:cs="Times New Roman"/>
      <w:sz w:val="20"/>
      <w:szCs w:val="20"/>
    </w:rPr>
  </w:style>
  <w:style w:type="character" w:styleId="af1">
    <w:name w:val="page number"/>
    <w:basedOn w:val="a0"/>
    <w:rsid w:val="00A10B77"/>
  </w:style>
  <w:style w:type="paragraph" w:styleId="af2">
    <w:name w:val="header"/>
    <w:basedOn w:val="a"/>
    <w:link w:val="af3"/>
    <w:rsid w:val="00A10B77"/>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basedOn w:val="a0"/>
    <w:link w:val="af2"/>
    <w:rsid w:val="00A10B77"/>
    <w:rPr>
      <w:rFonts w:ascii="Times New Roman" w:eastAsia="Times New Roman" w:hAnsi="Times New Roman" w:cs="Times New Roman"/>
      <w:sz w:val="24"/>
      <w:szCs w:val="24"/>
      <w:lang w:eastAsia="ru-RU"/>
    </w:rPr>
  </w:style>
  <w:style w:type="character" w:customStyle="1" w:styleId="FontStyle175">
    <w:name w:val="Font Style175"/>
    <w:basedOn w:val="a0"/>
    <w:rsid w:val="00A10B77"/>
    <w:rPr>
      <w:rFonts w:ascii="Century Schoolbook" w:hAnsi="Century Schoolbook" w:cs="Century Schoolbook"/>
      <w:b/>
      <w:bCs/>
      <w:spacing w:val="-10"/>
      <w:sz w:val="18"/>
      <w:szCs w:val="18"/>
    </w:rPr>
  </w:style>
  <w:style w:type="paragraph" w:customStyle="1" w:styleId="Style14">
    <w:name w:val="Style14"/>
    <w:basedOn w:val="a"/>
    <w:rsid w:val="00A10B77"/>
    <w:pPr>
      <w:widowControl w:val="0"/>
      <w:autoSpaceDE w:val="0"/>
      <w:autoSpaceDN w:val="0"/>
      <w:adjustRightInd w:val="0"/>
      <w:spacing w:after="0" w:line="250" w:lineRule="exact"/>
      <w:jc w:val="both"/>
    </w:pPr>
    <w:rPr>
      <w:rFonts w:ascii="Times New Roman" w:hAnsi="Times New Roman"/>
      <w:sz w:val="24"/>
      <w:szCs w:val="24"/>
    </w:rPr>
  </w:style>
  <w:style w:type="paragraph" w:customStyle="1" w:styleId="Style15">
    <w:name w:val="Style15"/>
    <w:basedOn w:val="a"/>
    <w:rsid w:val="00A10B77"/>
    <w:pPr>
      <w:widowControl w:val="0"/>
      <w:autoSpaceDE w:val="0"/>
      <w:autoSpaceDN w:val="0"/>
      <w:adjustRightInd w:val="0"/>
      <w:spacing w:after="0" w:line="221" w:lineRule="exact"/>
      <w:jc w:val="both"/>
    </w:pPr>
    <w:rPr>
      <w:rFonts w:ascii="Times New Roman" w:hAnsi="Times New Roman"/>
      <w:sz w:val="24"/>
      <w:szCs w:val="24"/>
    </w:rPr>
  </w:style>
  <w:style w:type="paragraph" w:customStyle="1" w:styleId="af4">
    <w:name w:val="Стиль"/>
    <w:rsid w:val="00A10B7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15c0">
    <w:name w:val="c15 c0"/>
    <w:basedOn w:val="a"/>
    <w:rsid w:val="00A10B77"/>
    <w:pPr>
      <w:spacing w:before="100" w:beforeAutospacing="1" w:after="100" w:afterAutospacing="1" w:line="240" w:lineRule="auto"/>
    </w:pPr>
    <w:rPr>
      <w:rFonts w:ascii="Times New Roman" w:hAnsi="Times New Roman"/>
      <w:sz w:val="24"/>
      <w:szCs w:val="24"/>
    </w:rPr>
  </w:style>
  <w:style w:type="character" w:customStyle="1" w:styleId="10">
    <w:name w:val="Основной текст с отступом Знак1"/>
    <w:basedOn w:val="a0"/>
    <w:semiHidden/>
    <w:locked/>
    <w:rsid w:val="00A10B77"/>
    <w:rPr>
      <w:rFonts w:ascii="Times New Roman" w:eastAsia="Times New Roman" w:hAnsi="Times New Roman" w:cs="Times New Roman"/>
      <w:sz w:val="28"/>
      <w:szCs w:val="24"/>
    </w:rPr>
  </w:style>
  <w:style w:type="character" w:customStyle="1" w:styleId="21">
    <w:name w:val="Основной текст с отступом 2 Знак1"/>
    <w:basedOn w:val="a0"/>
    <w:semiHidden/>
    <w:locked/>
    <w:rsid w:val="00A10B77"/>
    <w:rPr>
      <w:rFonts w:ascii="Times New Roman" w:eastAsia="Times New Roman" w:hAnsi="Times New Roman" w:cs="Times New Roman"/>
      <w:sz w:val="24"/>
      <w:szCs w:val="24"/>
    </w:rPr>
  </w:style>
  <w:style w:type="character" w:customStyle="1" w:styleId="11">
    <w:name w:val="Основной текст Знак1"/>
    <w:basedOn w:val="a0"/>
    <w:semiHidden/>
    <w:locked/>
    <w:rsid w:val="00A10B77"/>
    <w:rPr>
      <w:rFonts w:ascii="Times New Roman" w:eastAsia="Times New Roman" w:hAnsi="Times New Roman" w:cs="Times New Roman"/>
      <w:sz w:val="24"/>
      <w:szCs w:val="24"/>
    </w:rPr>
  </w:style>
  <w:style w:type="paragraph" w:customStyle="1" w:styleId="af5">
    <w:name w:val="Содержимое таблицы"/>
    <w:basedOn w:val="a"/>
    <w:rsid w:val="00A10B77"/>
    <w:pPr>
      <w:suppressLineNumbers/>
      <w:suppressAutoHyphens/>
      <w:spacing w:after="0" w:line="240" w:lineRule="auto"/>
    </w:pPr>
    <w:rPr>
      <w:rFonts w:ascii="Times New Roman" w:hAnsi="Times New Roman"/>
      <w:sz w:val="24"/>
      <w:szCs w:val="24"/>
      <w:lang w:eastAsia="ar-SA"/>
    </w:rPr>
  </w:style>
  <w:style w:type="paragraph" w:styleId="af6">
    <w:name w:val="List Paragraph"/>
    <w:basedOn w:val="a"/>
    <w:uiPriority w:val="34"/>
    <w:qFormat/>
    <w:rsid w:val="00FC4FF0"/>
    <w:pPr>
      <w:ind w:left="720"/>
      <w:contextualSpacing/>
    </w:pPr>
    <w:rPr>
      <w:rFonts w:eastAsia="Calibri"/>
      <w:lang w:eastAsia="en-US"/>
    </w:rPr>
  </w:style>
  <w:style w:type="paragraph" w:customStyle="1" w:styleId="LTGliederung1">
    <w:name w:val="???????~LT~Gliederung 1"/>
    <w:uiPriority w:val="99"/>
    <w:rsid w:val="00FC4FF0"/>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after="0" w:line="240" w:lineRule="auto"/>
    </w:pPr>
    <w:rPr>
      <w:rFonts w:ascii="Mangal" w:eastAsia="Microsoft YaHei" w:hAnsi="Mangal" w:cs="Mangal"/>
      <w:color w:val="000000"/>
      <w:sz w:val="64"/>
      <w:szCs w:val="64"/>
    </w:rPr>
  </w:style>
  <w:style w:type="paragraph" w:customStyle="1" w:styleId="LTTitel">
    <w:name w:val="???????~LT~Titel"/>
    <w:uiPriority w:val="99"/>
    <w:rsid w:val="00FC4FF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Mangal" w:eastAsia="Microsoft YaHei" w:hAnsi="Mangal" w:cs="Mangal"/>
      <w:color w:val="000000"/>
      <w:sz w:val="88"/>
      <w:szCs w:val="88"/>
    </w:rPr>
  </w:style>
  <w:style w:type="character" w:customStyle="1" w:styleId="22">
    <w:name w:val="Основной текст (2)_"/>
    <w:basedOn w:val="a0"/>
    <w:uiPriority w:val="99"/>
    <w:rsid w:val="00FC4FF0"/>
    <w:rPr>
      <w:rFonts w:ascii="Times New Roman" w:hAnsi="Times New Roman" w:cs="Times New Roman"/>
      <w:sz w:val="20"/>
      <w:szCs w:val="20"/>
      <w:shd w:val="clear" w:color="auto" w:fill="FFFFFF"/>
    </w:rPr>
  </w:style>
  <w:style w:type="character" w:customStyle="1" w:styleId="2CenturyGothic">
    <w:name w:val="Основной текст (2) + Century Gothic"/>
    <w:aliases w:val="10,5 pt2,Полужирный1,Курсив,Основной текст (2) + Bookman Old Style,7,5 pt3,Основной текст (2) + Bookman Old Style1,71,Основной текст (2) + 5 pt,Основной текст (2) + Century Gothic2,Полужирный2,Курсив4"/>
    <w:basedOn w:val="22"/>
    <w:uiPriority w:val="99"/>
    <w:rsid w:val="00FC4FF0"/>
    <w:rPr>
      <w:rFonts w:ascii="Century Gothic" w:hAnsi="Century Gothic" w:cs="Century Gothic"/>
      <w:b/>
      <w:bCs/>
      <w:i/>
      <w:iCs/>
      <w:sz w:val="21"/>
      <w:szCs w:val="21"/>
    </w:rPr>
  </w:style>
  <w:style w:type="character" w:customStyle="1" w:styleId="2Georgia">
    <w:name w:val="Основной текст (2) + Georgia"/>
    <w:aliases w:val="8,5 pt1,Курсив1,Основной текст (2) + Century Gothic1,101,Курсив2,Малые прописные,Основной текст (2) + 9 pt1,Основной текст (2) + Franklin Gothic Medium,12 pt,Основной текст (2) + Franklin Gothic Medium1,12 pt1,Интервал 0 pt1"/>
    <w:basedOn w:val="22"/>
    <w:uiPriority w:val="99"/>
    <w:rsid w:val="00FC4FF0"/>
    <w:rPr>
      <w:rFonts w:ascii="Georgia" w:hAnsi="Georgia" w:cs="Georgia"/>
      <w:i/>
      <w:iCs/>
      <w:sz w:val="17"/>
      <w:szCs w:val="17"/>
    </w:rPr>
  </w:style>
  <w:style w:type="character" w:customStyle="1" w:styleId="2Georgia1">
    <w:name w:val="Основной текст (2) + Georgia1"/>
    <w:aliases w:val="8 pt"/>
    <w:basedOn w:val="22"/>
    <w:uiPriority w:val="99"/>
    <w:rsid w:val="00FC4FF0"/>
    <w:rPr>
      <w:rFonts w:ascii="Georgia" w:hAnsi="Georgia" w:cs="Georgia"/>
      <w:sz w:val="16"/>
      <w:szCs w:val="16"/>
    </w:rPr>
  </w:style>
  <w:style w:type="character" w:customStyle="1" w:styleId="211pt">
    <w:name w:val="Основной текст (2) + 11 pt"/>
    <w:aliases w:val="Курсив3"/>
    <w:basedOn w:val="22"/>
    <w:uiPriority w:val="99"/>
    <w:rsid w:val="00FC4FF0"/>
    <w:rPr>
      <w:i/>
      <w:iCs/>
      <w:sz w:val="22"/>
      <w:szCs w:val="22"/>
      <w:u w:val="none"/>
    </w:rPr>
  </w:style>
  <w:style w:type="character" w:customStyle="1" w:styleId="29pt">
    <w:name w:val="Основной текст (2) + 9 pt"/>
    <w:basedOn w:val="22"/>
    <w:uiPriority w:val="99"/>
    <w:rsid w:val="00FC4FF0"/>
    <w:rPr>
      <w:sz w:val="18"/>
      <w:szCs w:val="18"/>
      <w:u w:val="none"/>
    </w:rPr>
  </w:style>
  <w:style w:type="character" w:customStyle="1" w:styleId="28pt">
    <w:name w:val="Основной текст (2) + 8 pt"/>
    <w:aliases w:val="Не курсив1"/>
    <w:basedOn w:val="22"/>
    <w:uiPriority w:val="99"/>
    <w:rsid w:val="00FC4FF0"/>
    <w:rPr>
      <w:rFonts w:ascii="Georgia" w:hAnsi="Georgia" w:cs="Georgia"/>
      <w:sz w:val="16"/>
      <w:szCs w:val="16"/>
      <w:u w:val="none"/>
    </w:rPr>
  </w:style>
  <w:style w:type="character" w:customStyle="1" w:styleId="4">
    <w:name w:val="Основной текст (4)_"/>
    <w:basedOn w:val="a0"/>
    <w:link w:val="40"/>
    <w:rsid w:val="00FC4FF0"/>
    <w:rPr>
      <w:rFonts w:ascii="Times New Roman" w:hAnsi="Times New Roman" w:cs="Times New Roman"/>
      <w:sz w:val="32"/>
      <w:szCs w:val="32"/>
      <w:shd w:val="clear" w:color="auto" w:fill="FFFFFF"/>
    </w:rPr>
  </w:style>
  <w:style w:type="paragraph" w:customStyle="1" w:styleId="40">
    <w:name w:val="Основной текст (4)"/>
    <w:basedOn w:val="a"/>
    <w:link w:val="4"/>
    <w:rsid w:val="00FC4FF0"/>
    <w:pPr>
      <w:widowControl w:val="0"/>
      <w:shd w:val="clear" w:color="auto" w:fill="FFFFFF"/>
      <w:spacing w:after="0" w:line="322" w:lineRule="exact"/>
      <w:jc w:val="both"/>
    </w:pPr>
    <w:rPr>
      <w:rFonts w:ascii="Times New Roman" w:eastAsiaTheme="minorHAnsi" w:hAnsi="Times New Roman"/>
      <w:sz w:val="32"/>
      <w:szCs w:val="32"/>
      <w:lang w:eastAsia="en-US"/>
    </w:rPr>
  </w:style>
</w:styles>
</file>

<file path=word/webSettings.xml><?xml version="1.0" encoding="utf-8"?>
<w:webSettings xmlns:r="http://schemas.openxmlformats.org/officeDocument/2006/relationships" xmlns:w="http://schemas.openxmlformats.org/wordprocessingml/2006/main">
  <w:divs>
    <w:div w:id="2294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16161-4E9A-4B58-8471-AB60CB38E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50</Pages>
  <Words>12413</Words>
  <Characters>70756</Characters>
  <Application>Microsoft Office Word</Application>
  <DocSecurity>0</DocSecurity>
  <Lines>589</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User</cp:lastModifiedBy>
  <cp:revision>44</cp:revision>
  <cp:lastPrinted>2019-10-27T15:31:00Z</cp:lastPrinted>
  <dcterms:created xsi:type="dcterms:W3CDTF">2017-10-17T14:15:00Z</dcterms:created>
  <dcterms:modified xsi:type="dcterms:W3CDTF">2019-10-27T19:42:00Z</dcterms:modified>
</cp:coreProperties>
</file>